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2BA" w:rsidRPr="00B462BA" w:rsidRDefault="00B43E8A" w:rsidP="00B462BA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color w:val="auto"/>
          <w:lang w:eastAsia="zh-CN"/>
        </w:rPr>
      </w:pPr>
      <w:r>
        <w:rPr>
          <w:rFonts w:ascii="Calibri" w:eastAsia="Calibri" w:hAnsi="Calibri" w:cs="Times New Roman"/>
          <w:noProof/>
          <w:color w:val="auto"/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 НОВЫЙ" style="width:48pt;height:61.5pt;visibility:visible;mso-wrap-style:square">
            <v:imagedata r:id="rId8" o:title="ГЕРБ НОВЫЙ"/>
          </v:shape>
        </w:pict>
      </w:r>
    </w:p>
    <w:p w:rsidR="00B462BA" w:rsidRPr="00B462BA" w:rsidRDefault="00B462BA" w:rsidP="00B462BA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color w:val="auto"/>
          <w:lang w:eastAsia="zh-CN"/>
        </w:rPr>
      </w:pPr>
      <w:r w:rsidRPr="00B462BA">
        <w:rPr>
          <w:rFonts w:ascii="Times New Roman" w:eastAsia="Times New Roman" w:hAnsi="Times New Roman" w:cs="Times New Roman"/>
          <w:color w:val="auto"/>
          <w:lang w:eastAsia="zh-CN"/>
        </w:rPr>
        <w:t>Российская Федерация</w:t>
      </w:r>
    </w:p>
    <w:p w:rsidR="00B462BA" w:rsidRPr="00B462BA" w:rsidRDefault="00B462BA" w:rsidP="00B462BA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color w:val="auto"/>
          <w:lang w:eastAsia="zh-CN"/>
        </w:rPr>
      </w:pPr>
      <w:r w:rsidRPr="00B462BA">
        <w:rPr>
          <w:rFonts w:ascii="Times New Roman" w:eastAsia="Times New Roman" w:hAnsi="Times New Roman" w:cs="Times New Roman"/>
          <w:color w:val="auto"/>
          <w:lang w:eastAsia="zh-CN"/>
        </w:rPr>
        <w:t>Иркутская область</w:t>
      </w:r>
    </w:p>
    <w:p w:rsidR="00B462BA" w:rsidRPr="00B462BA" w:rsidRDefault="00B462BA" w:rsidP="00B462BA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color w:val="auto"/>
          <w:lang w:eastAsia="zh-CN"/>
        </w:rPr>
      </w:pPr>
      <w:r w:rsidRPr="00B462BA">
        <w:rPr>
          <w:rFonts w:ascii="Times New Roman" w:eastAsia="Times New Roman" w:hAnsi="Times New Roman" w:cs="Times New Roman"/>
          <w:color w:val="auto"/>
          <w:lang w:eastAsia="zh-CN"/>
        </w:rPr>
        <w:t>Усть-Удинский муниципальный округ</w:t>
      </w:r>
    </w:p>
    <w:p w:rsidR="00B462BA" w:rsidRPr="00B462BA" w:rsidRDefault="00B462BA" w:rsidP="00B462BA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color w:val="auto"/>
          <w:lang w:eastAsia="zh-CN"/>
        </w:rPr>
      </w:pPr>
      <w:r w:rsidRPr="00B462BA">
        <w:rPr>
          <w:rFonts w:ascii="Times New Roman" w:eastAsia="Times New Roman" w:hAnsi="Times New Roman" w:cs="Times New Roman"/>
          <w:color w:val="auto"/>
          <w:lang w:eastAsia="zh-CN"/>
        </w:rPr>
        <w:t xml:space="preserve">АДМИНИСТРАЦИЯ </w:t>
      </w:r>
    </w:p>
    <w:p w:rsidR="00B462BA" w:rsidRPr="00B462BA" w:rsidRDefault="00B462BA" w:rsidP="00B462BA">
      <w:pPr>
        <w:suppressAutoHyphens/>
        <w:spacing w:line="360" w:lineRule="auto"/>
        <w:jc w:val="center"/>
        <w:rPr>
          <w:rFonts w:ascii="Times New Roman" w:eastAsia="Times New Roman" w:hAnsi="Times New Roman" w:cs="Times New Roman"/>
          <w:color w:val="auto"/>
          <w:lang w:eastAsia="zh-CN"/>
        </w:rPr>
      </w:pPr>
      <w:r w:rsidRPr="00B462BA">
        <w:rPr>
          <w:rFonts w:ascii="Times New Roman" w:eastAsia="Times New Roman" w:hAnsi="Times New Roman" w:cs="Times New Roman"/>
          <w:color w:val="auto"/>
          <w:lang w:eastAsia="zh-CN"/>
        </w:rPr>
        <w:t>ПОСТАНОВЛЕНИЕ</w:t>
      </w:r>
    </w:p>
    <w:p w:rsidR="00A7321B" w:rsidRPr="00713F00" w:rsidRDefault="00A7321B" w:rsidP="00B462BA">
      <w:pPr>
        <w:spacing w:line="360" w:lineRule="auto"/>
        <w:rPr>
          <w:rFonts w:ascii="Times New Roman" w:hAnsi="Times New Roman" w:cs="Times New Roman"/>
          <w:bCs/>
        </w:rPr>
      </w:pPr>
    </w:p>
    <w:p w:rsidR="00A7321B" w:rsidRPr="00713F00" w:rsidRDefault="00A7321B" w:rsidP="00B462BA">
      <w:pPr>
        <w:spacing w:line="360" w:lineRule="auto"/>
        <w:rPr>
          <w:rFonts w:ascii="Times New Roman" w:hAnsi="Times New Roman" w:cs="Times New Roman"/>
          <w:bCs/>
        </w:rPr>
      </w:pPr>
    </w:p>
    <w:p w:rsidR="00A7321B" w:rsidRPr="00713F00" w:rsidRDefault="00A7321B" w:rsidP="00B462BA">
      <w:pPr>
        <w:spacing w:line="360" w:lineRule="auto"/>
        <w:rPr>
          <w:rFonts w:ascii="Times New Roman" w:hAnsi="Times New Roman" w:cs="Times New Roman"/>
          <w:bCs/>
        </w:rPr>
      </w:pPr>
    </w:p>
    <w:p w:rsidR="00A7321B" w:rsidRPr="00713F00" w:rsidRDefault="00A7321B" w:rsidP="00B462BA">
      <w:pPr>
        <w:spacing w:line="360" w:lineRule="auto"/>
        <w:rPr>
          <w:rFonts w:ascii="Times New Roman" w:hAnsi="Times New Roman" w:cs="Times New Roman"/>
          <w:bCs/>
          <w:u w:val="single"/>
        </w:rPr>
      </w:pPr>
      <w:r w:rsidRPr="00713F00">
        <w:rPr>
          <w:rFonts w:ascii="Times New Roman" w:hAnsi="Times New Roman" w:cs="Times New Roman"/>
          <w:bCs/>
        </w:rPr>
        <w:t xml:space="preserve">от </w:t>
      </w:r>
      <w:r w:rsidR="00510BFB">
        <w:rPr>
          <w:rFonts w:ascii="Times New Roman" w:hAnsi="Times New Roman" w:cs="Times New Roman"/>
          <w:bCs/>
        </w:rPr>
        <w:t>22.12.</w:t>
      </w:r>
      <w:r w:rsidR="00B462BA">
        <w:rPr>
          <w:rFonts w:ascii="Times New Roman" w:hAnsi="Times New Roman" w:cs="Times New Roman"/>
          <w:bCs/>
        </w:rPr>
        <w:t xml:space="preserve"> 202</w:t>
      </w:r>
      <w:r w:rsidRPr="00713F00">
        <w:rPr>
          <w:rFonts w:ascii="Times New Roman" w:hAnsi="Times New Roman" w:cs="Times New Roman"/>
          <w:bCs/>
        </w:rPr>
        <w:t xml:space="preserve">5г. № </w:t>
      </w:r>
      <w:r w:rsidR="00510BFB">
        <w:rPr>
          <w:rFonts w:ascii="Times New Roman" w:hAnsi="Times New Roman" w:cs="Times New Roman"/>
          <w:bCs/>
        </w:rPr>
        <w:t>563</w:t>
      </w:r>
    </w:p>
    <w:p w:rsidR="00A7321B" w:rsidRPr="00713F00" w:rsidRDefault="00A7321B" w:rsidP="00B462BA">
      <w:pPr>
        <w:spacing w:line="360" w:lineRule="auto"/>
        <w:rPr>
          <w:rFonts w:ascii="Times New Roman" w:hAnsi="Times New Roman" w:cs="Times New Roman"/>
          <w:bCs/>
        </w:rPr>
      </w:pPr>
      <w:r w:rsidRPr="00713F00">
        <w:rPr>
          <w:rFonts w:ascii="Times New Roman" w:hAnsi="Times New Roman" w:cs="Times New Roman"/>
          <w:bCs/>
        </w:rPr>
        <w:t>п. Усть-Уда</w:t>
      </w:r>
    </w:p>
    <w:p w:rsidR="00A7321B" w:rsidRPr="00713F00" w:rsidRDefault="00A7321B" w:rsidP="00B462BA">
      <w:pPr>
        <w:spacing w:line="360" w:lineRule="auto"/>
        <w:rPr>
          <w:rFonts w:ascii="Times New Roman" w:hAnsi="Times New Roman" w:cs="Times New Roman"/>
          <w:bCs/>
        </w:rPr>
      </w:pPr>
    </w:p>
    <w:p w:rsidR="00A7321B" w:rsidRPr="00713F00" w:rsidRDefault="00A7321B" w:rsidP="00B462BA">
      <w:pPr>
        <w:spacing w:line="360" w:lineRule="auto"/>
        <w:ind w:right="4855"/>
        <w:jc w:val="both"/>
        <w:rPr>
          <w:rFonts w:ascii="Times New Roman" w:hAnsi="Times New Roman" w:cs="Times New Roman"/>
          <w:bCs/>
        </w:rPr>
      </w:pPr>
      <w:r w:rsidRPr="00713F00">
        <w:rPr>
          <w:rFonts w:ascii="Times New Roman" w:hAnsi="Times New Roman" w:cs="Times New Roman"/>
          <w:bCs/>
        </w:rPr>
        <w:t xml:space="preserve">Об утверждении положения о </w:t>
      </w:r>
      <w:r w:rsidRPr="00713F00">
        <w:rPr>
          <w:rFonts w:ascii="Times New Roman" w:hAnsi="Times New Roman" w:cs="Times New Roman"/>
        </w:rPr>
        <w:t>Совете по развитию малого и среднего предпринимательства</w:t>
      </w:r>
      <w:r w:rsidR="00887AD6">
        <w:rPr>
          <w:rFonts w:ascii="Times New Roman" w:hAnsi="Times New Roman" w:cs="Times New Roman"/>
        </w:rPr>
        <w:t xml:space="preserve"> Усть-Удинского муниципального округа</w:t>
      </w:r>
    </w:p>
    <w:p w:rsidR="00A7321B" w:rsidRPr="00713F00" w:rsidRDefault="00A7321B" w:rsidP="00B462BA">
      <w:pPr>
        <w:spacing w:line="360" w:lineRule="auto"/>
        <w:rPr>
          <w:rFonts w:ascii="Times New Roman" w:hAnsi="Times New Roman" w:cs="Times New Roman"/>
          <w:bCs/>
        </w:rPr>
      </w:pPr>
    </w:p>
    <w:p w:rsidR="00A7321B" w:rsidRPr="00713F00" w:rsidRDefault="00A7321B" w:rsidP="00B462BA">
      <w:pPr>
        <w:spacing w:line="360" w:lineRule="auto"/>
        <w:rPr>
          <w:rFonts w:ascii="Times New Roman" w:hAnsi="Times New Roman" w:cs="Times New Roman"/>
          <w:bCs/>
        </w:rPr>
      </w:pPr>
    </w:p>
    <w:p w:rsidR="00A7321B" w:rsidRPr="00713F00" w:rsidRDefault="00A7321B" w:rsidP="00366F44">
      <w:pPr>
        <w:spacing w:line="360" w:lineRule="auto"/>
        <w:ind w:firstLine="851"/>
        <w:jc w:val="both"/>
        <w:rPr>
          <w:rFonts w:ascii="Times New Roman" w:hAnsi="Times New Roman" w:cs="Times New Roman"/>
          <w:bCs/>
        </w:rPr>
      </w:pPr>
      <w:r w:rsidRPr="00713F00">
        <w:rPr>
          <w:rFonts w:ascii="Times New Roman" w:hAnsi="Times New Roman" w:cs="Times New Roman"/>
          <w:bCs/>
        </w:rPr>
        <w:t xml:space="preserve">В </w:t>
      </w:r>
      <w:r w:rsidR="00D2555F" w:rsidRPr="00713F00">
        <w:rPr>
          <w:rFonts w:ascii="Times New Roman" w:hAnsi="Times New Roman" w:cs="Times New Roman"/>
          <w:bCs/>
        </w:rPr>
        <w:t>соответствии с</w:t>
      </w:r>
      <w:r w:rsidR="00A76A5F">
        <w:rPr>
          <w:rFonts w:ascii="Times New Roman" w:hAnsi="Times New Roman" w:cs="Times New Roman"/>
          <w:bCs/>
        </w:rPr>
        <w:t xml:space="preserve"> п.</w:t>
      </w:r>
      <w:r w:rsidR="006A1B62">
        <w:rPr>
          <w:rFonts w:ascii="Times New Roman" w:hAnsi="Times New Roman" w:cs="Times New Roman"/>
          <w:bCs/>
        </w:rPr>
        <w:t xml:space="preserve"> </w:t>
      </w:r>
      <w:r w:rsidR="00A76A5F">
        <w:rPr>
          <w:rFonts w:ascii="Times New Roman" w:hAnsi="Times New Roman" w:cs="Times New Roman"/>
          <w:bCs/>
        </w:rPr>
        <w:t>4 ст.</w:t>
      </w:r>
      <w:r w:rsidR="00D2555F" w:rsidRPr="00713F00">
        <w:rPr>
          <w:rFonts w:ascii="Times New Roman" w:hAnsi="Times New Roman" w:cs="Times New Roman"/>
          <w:bCs/>
        </w:rPr>
        <w:t xml:space="preserve"> 13 Федерального закона от 24.07.2007г. № 209-ФЗ  «О развитии малого и среднего предпринимательства в Российской Федерации»</w:t>
      </w:r>
      <w:r w:rsidRPr="00713F00">
        <w:rPr>
          <w:rFonts w:ascii="Times New Roman" w:hAnsi="Times New Roman" w:cs="Times New Roman"/>
          <w:bCs/>
        </w:rPr>
        <w:t>, руководствуясь</w:t>
      </w:r>
      <w:r w:rsidR="00D2555F" w:rsidRPr="00713F00">
        <w:rPr>
          <w:rFonts w:ascii="Times New Roman" w:hAnsi="Times New Roman" w:cs="Times New Roman"/>
          <w:bCs/>
        </w:rPr>
        <w:t xml:space="preserve"> статьями </w:t>
      </w:r>
      <w:r w:rsidRPr="00713F00">
        <w:rPr>
          <w:rFonts w:ascii="Times New Roman" w:hAnsi="Times New Roman" w:cs="Times New Roman"/>
          <w:bCs/>
        </w:rPr>
        <w:t>22,</w:t>
      </w:r>
      <w:r w:rsidR="006A1B62">
        <w:rPr>
          <w:rFonts w:ascii="Times New Roman" w:hAnsi="Times New Roman" w:cs="Times New Roman"/>
          <w:bCs/>
        </w:rPr>
        <w:t xml:space="preserve"> </w:t>
      </w:r>
      <w:r w:rsidRPr="00713F00">
        <w:rPr>
          <w:rFonts w:ascii="Times New Roman" w:hAnsi="Times New Roman" w:cs="Times New Roman"/>
          <w:bCs/>
        </w:rPr>
        <w:t>45 Устава районного муниципального образования «Усть-Удинский район»</w:t>
      </w:r>
      <w:r w:rsidR="009462BE" w:rsidRPr="00713F00">
        <w:rPr>
          <w:rFonts w:ascii="Times New Roman" w:hAnsi="Times New Roman" w:cs="Times New Roman"/>
          <w:bCs/>
        </w:rPr>
        <w:t xml:space="preserve">, администрация Усть-Удинского </w:t>
      </w:r>
      <w:r w:rsidR="00A76A5F">
        <w:rPr>
          <w:rFonts w:ascii="Times New Roman" w:hAnsi="Times New Roman" w:cs="Times New Roman"/>
          <w:bCs/>
        </w:rPr>
        <w:t>муниципального округа</w:t>
      </w:r>
    </w:p>
    <w:p w:rsidR="00A7321B" w:rsidRPr="00713F00" w:rsidRDefault="00A7321B" w:rsidP="00B462BA">
      <w:pPr>
        <w:spacing w:line="360" w:lineRule="auto"/>
        <w:ind w:firstLine="180"/>
        <w:jc w:val="both"/>
        <w:rPr>
          <w:rFonts w:ascii="Times New Roman" w:hAnsi="Times New Roman" w:cs="Times New Roman"/>
          <w:bCs/>
        </w:rPr>
      </w:pPr>
    </w:p>
    <w:p w:rsidR="00A7321B" w:rsidRPr="00713F00" w:rsidRDefault="00A7321B" w:rsidP="00B462BA">
      <w:pPr>
        <w:spacing w:line="360" w:lineRule="auto"/>
        <w:ind w:firstLine="180"/>
        <w:jc w:val="center"/>
        <w:rPr>
          <w:rFonts w:ascii="Times New Roman" w:hAnsi="Times New Roman" w:cs="Times New Roman"/>
          <w:bCs/>
        </w:rPr>
      </w:pPr>
      <w:r w:rsidRPr="00713F00">
        <w:rPr>
          <w:rFonts w:ascii="Times New Roman" w:hAnsi="Times New Roman" w:cs="Times New Roman"/>
          <w:bCs/>
        </w:rPr>
        <w:t>ПОСТАНОВЛ</w:t>
      </w:r>
      <w:r w:rsidR="009462BE" w:rsidRPr="00713F00">
        <w:rPr>
          <w:rFonts w:ascii="Times New Roman" w:hAnsi="Times New Roman" w:cs="Times New Roman"/>
          <w:bCs/>
        </w:rPr>
        <w:t>ЯЕТ</w:t>
      </w:r>
      <w:r w:rsidRPr="00713F00">
        <w:rPr>
          <w:rFonts w:ascii="Times New Roman" w:hAnsi="Times New Roman" w:cs="Times New Roman"/>
          <w:bCs/>
        </w:rPr>
        <w:t>:</w:t>
      </w:r>
    </w:p>
    <w:p w:rsidR="00A7321B" w:rsidRPr="00713F00" w:rsidRDefault="00A7321B" w:rsidP="00B462BA">
      <w:pPr>
        <w:spacing w:line="360" w:lineRule="auto"/>
        <w:ind w:firstLine="180"/>
        <w:jc w:val="both"/>
        <w:rPr>
          <w:rFonts w:ascii="Times New Roman" w:hAnsi="Times New Roman" w:cs="Times New Roman"/>
          <w:bCs/>
        </w:rPr>
      </w:pPr>
    </w:p>
    <w:p w:rsidR="00A7321B" w:rsidRPr="00713F00" w:rsidRDefault="00F644B6" w:rsidP="0044639F">
      <w:pPr>
        <w:numPr>
          <w:ilvl w:val="3"/>
          <w:numId w:val="16"/>
        </w:numPr>
        <w:tabs>
          <w:tab w:val="clear" w:pos="644"/>
          <w:tab w:val="num" w:pos="0"/>
          <w:tab w:val="left" w:pos="284"/>
          <w:tab w:val="left" w:pos="851"/>
          <w:tab w:val="left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r w:rsidRPr="00713F00">
        <w:rPr>
          <w:rFonts w:ascii="Times New Roman" w:hAnsi="Times New Roman" w:cs="Times New Roman"/>
        </w:rPr>
        <w:t>Утвердить Положение о Совете по развитию малого и среднего предпринимательства</w:t>
      </w:r>
      <w:r w:rsidR="00887AD6">
        <w:rPr>
          <w:rFonts w:ascii="Times New Roman" w:hAnsi="Times New Roman" w:cs="Times New Roman"/>
        </w:rPr>
        <w:t xml:space="preserve"> Усть-Удинского муниципального округа</w:t>
      </w:r>
      <w:r w:rsidRPr="00713F00">
        <w:rPr>
          <w:rFonts w:ascii="Times New Roman" w:hAnsi="Times New Roman" w:cs="Times New Roman"/>
        </w:rPr>
        <w:t xml:space="preserve"> (приложение).</w:t>
      </w:r>
    </w:p>
    <w:p w:rsidR="00A80F22" w:rsidRPr="00713F00" w:rsidRDefault="00A80F22" w:rsidP="0044639F">
      <w:pPr>
        <w:numPr>
          <w:ilvl w:val="3"/>
          <w:numId w:val="16"/>
        </w:numPr>
        <w:tabs>
          <w:tab w:val="clear" w:pos="644"/>
          <w:tab w:val="num" w:pos="0"/>
          <w:tab w:val="left" w:pos="284"/>
          <w:tab w:val="left" w:pos="851"/>
          <w:tab w:val="num" w:pos="993"/>
        </w:tabs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r w:rsidRPr="00713F00">
        <w:rPr>
          <w:rFonts w:ascii="Times New Roman" w:hAnsi="Times New Roman" w:cs="Times New Roman"/>
        </w:rPr>
        <w:t xml:space="preserve">Постановление </w:t>
      </w:r>
      <w:r w:rsidR="00366F44">
        <w:rPr>
          <w:rFonts w:ascii="Times New Roman" w:hAnsi="Times New Roman" w:cs="Times New Roman"/>
        </w:rPr>
        <w:t>администрации</w:t>
      </w:r>
      <w:r w:rsidRPr="00713F00">
        <w:rPr>
          <w:rFonts w:ascii="Times New Roman" w:hAnsi="Times New Roman" w:cs="Times New Roman"/>
        </w:rPr>
        <w:t xml:space="preserve"> Усть-Удинского района от </w:t>
      </w:r>
      <w:r w:rsidR="0044639F" w:rsidRPr="0044639F">
        <w:rPr>
          <w:rFonts w:ascii="Times New Roman" w:hAnsi="Times New Roman" w:cs="Times New Roman"/>
        </w:rPr>
        <w:t>20.05.2015г. № 224</w:t>
      </w:r>
      <w:r w:rsidRPr="00713F00">
        <w:rPr>
          <w:rFonts w:ascii="Times New Roman" w:hAnsi="Times New Roman" w:cs="Times New Roman"/>
        </w:rPr>
        <w:t xml:space="preserve"> </w:t>
      </w:r>
      <w:r w:rsidR="0044639F">
        <w:rPr>
          <w:rFonts w:ascii="Times New Roman" w:hAnsi="Times New Roman" w:cs="Times New Roman"/>
        </w:rPr>
        <w:t>«</w:t>
      </w:r>
      <w:r w:rsidR="0044639F" w:rsidRPr="0044639F">
        <w:rPr>
          <w:rFonts w:ascii="Times New Roman" w:hAnsi="Times New Roman" w:cs="Times New Roman"/>
        </w:rPr>
        <w:t>Об утверждении положения о Совете по развитию и поддержке малого и среднего предпринимательства</w:t>
      </w:r>
      <w:r w:rsidR="0044639F">
        <w:rPr>
          <w:rFonts w:ascii="Times New Roman" w:hAnsi="Times New Roman" w:cs="Times New Roman"/>
        </w:rPr>
        <w:t>»</w:t>
      </w:r>
      <w:r w:rsidRPr="00713F00">
        <w:rPr>
          <w:rFonts w:ascii="Times New Roman" w:hAnsi="Times New Roman" w:cs="Times New Roman"/>
        </w:rPr>
        <w:t xml:space="preserve"> признать утратившим силу.</w:t>
      </w:r>
    </w:p>
    <w:p w:rsidR="00A7321B" w:rsidRPr="00713F00" w:rsidRDefault="00A7321B" w:rsidP="00B462BA">
      <w:pPr>
        <w:numPr>
          <w:ilvl w:val="3"/>
          <w:numId w:val="16"/>
        </w:numPr>
        <w:tabs>
          <w:tab w:val="clear" w:pos="644"/>
          <w:tab w:val="num" w:pos="0"/>
          <w:tab w:val="left" w:pos="284"/>
          <w:tab w:val="left" w:pos="851"/>
          <w:tab w:val="left" w:pos="993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rFonts w:ascii="Times New Roman" w:hAnsi="Times New Roman" w:cs="Times New Roman"/>
        </w:rPr>
      </w:pPr>
      <w:r w:rsidRPr="00713F00">
        <w:rPr>
          <w:rFonts w:ascii="Times New Roman" w:hAnsi="Times New Roman" w:cs="Times New Roman"/>
        </w:rPr>
        <w:t xml:space="preserve">Контроль за выполнением настоящего постановления </w:t>
      </w:r>
      <w:r w:rsidR="003D5BB3" w:rsidRPr="00713F00">
        <w:rPr>
          <w:rFonts w:ascii="Times New Roman" w:hAnsi="Times New Roman" w:cs="Times New Roman"/>
        </w:rPr>
        <w:t xml:space="preserve">возложить на заместителя мэра Усть-Удинского </w:t>
      </w:r>
      <w:r w:rsidR="0044639F">
        <w:rPr>
          <w:rFonts w:ascii="Times New Roman" w:hAnsi="Times New Roman" w:cs="Times New Roman"/>
        </w:rPr>
        <w:t>муниципального округа (Т.</w:t>
      </w:r>
      <w:r w:rsidR="00C715CE">
        <w:rPr>
          <w:rFonts w:ascii="Times New Roman" w:hAnsi="Times New Roman" w:cs="Times New Roman"/>
        </w:rPr>
        <w:t xml:space="preserve"> </w:t>
      </w:r>
      <w:r w:rsidR="0044639F">
        <w:rPr>
          <w:rFonts w:ascii="Times New Roman" w:hAnsi="Times New Roman" w:cs="Times New Roman"/>
        </w:rPr>
        <w:t>П.</w:t>
      </w:r>
      <w:r w:rsidR="00C715CE">
        <w:rPr>
          <w:rFonts w:ascii="Times New Roman" w:hAnsi="Times New Roman" w:cs="Times New Roman"/>
        </w:rPr>
        <w:t xml:space="preserve"> </w:t>
      </w:r>
      <w:r w:rsidR="0044639F">
        <w:rPr>
          <w:rFonts w:ascii="Times New Roman" w:hAnsi="Times New Roman" w:cs="Times New Roman"/>
        </w:rPr>
        <w:t>Татаринова</w:t>
      </w:r>
      <w:r w:rsidR="003D5BB3" w:rsidRPr="00713F00">
        <w:rPr>
          <w:rFonts w:ascii="Times New Roman" w:hAnsi="Times New Roman" w:cs="Times New Roman"/>
        </w:rPr>
        <w:t>)</w:t>
      </w:r>
      <w:r w:rsidRPr="00713F00">
        <w:rPr>
          <w:rFonts w:ascii="Times New Roman" w:hAnsi="Times New Roman" w:cs="Times New Roman"/>
        </w:rPr>
        <w:t>.</w:t>
      </w:r>
    </w:p>
    <w:p w:rsidR="00A7321B" w:rsidRPr="00713F00" w:rsidRDefault="00A7321B" w:rsidP="0044639F">
      <w:pPr>
        <w:pStyle w:val="a4"/>
        <w:numPr>
          <w:ilvl w:val="3"/>
          <w:numId w:val="16"/>
        </w:numPr>
        <w:tabs>
          <w:tab w:val="clear" w:pos="644"/>
          <w:tab w:val="left" w:pos="284"/>
          <w:tab w:val="num" w:pos="851"/>
          <w:tab w:val="left" w:pos="993"/>
        </w:tabs>
        <w:spacing w:line="360" w:lineRule="auto"/>
        <w:ind w:left="0" w:right="-6" w:firstLine="709"/>
        <w:rPr>
          <w:rFonts w:ascii="Times New Roman" w:hAnsi="Times New Roman"/>
          <w:sz w:val="24"/>
          <w:szCs w:val="24"/>
        </w:rPr>
      </w:pPr>
      <w:r w:rsidRPr="00713F00">
        <w:rPr>
          <w:rFonts w:ascii="Times New Roman" w:hAnsi="Times New Roman"/>
          <w:color w:val="000000"/>
          <w:sz w:val="24"/>
          <w:szCs w:val="24"/>
        </w:rPr>
        <w:lastRenderedPageBreak/>
        <w:t xml:space="preserve">Управлению делами </w:t>
      </w:r>
      <w:r w:rsidR="0044639F">
        <w:rPr>
          <w:rFonts w:ascii="Times New Roman" w:hAnsi="Times New Roman"/>
          <w:color w:val="000000"/>
          <w:sz w:val="24"/>
          <w:szCs w:val="24"/>
        </w:rPr>
        <w:t>администрации Усть-Удинского муниципального округа (Н.</w:t>
      </w:r>
      <w:r w:rsidR="00C715C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4639F">
        <w:rPr>
          <w:rFonts w:ascii="Times New Roman" w:hAnsi="Times New Roman"/>
          <w:color w:val="000000"/>
          <w:sz w:val="24"/>
          <w:szCs w:val="24"/>
        </w:rPr>
        <w:t>А.</w:t>
      </w:r>
      <w:r w:rsidR="00C715C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44639F">
        <w:rPr>
          <w:rFonts w:ascii="Times New Roman" w:hAnsi="Times New Roman"/>
          <w:color w:val="000000"/>
          <w:sz w:val="24"/>
          <w:szCs w:val="24"/>
        </w:rPr>
        <w:t>Дунаева</w:t>
      </w:r>
      <w:r w:rsidRPr="00713F00">
        <w:rPr>
          <w:rFonts w:ascii="Times New Roman" w:hAnsi="Times New Roman"/>
          <w:color w:val="000000"/>
          <w:sz w:val="24"/>
          <w:szCs w:val="24"/>
        </w:rPr>
        <w:t xml:space="preserve">) </w:t>
      </w:r>
      <w:r w:rsidR="0044639F">
        <w:rPr>
          <w:rFonts w:ascii="Times New Roman" w:hAnsi="Times New Roman"/>
          <w:color w:val="000000"/>
          <w:sz w:val="24"/>
          <w:szCs w:val="24"/>
        </w:rPr>
        <w:t xml:space="preserve">опубликовать настоящее постановление </w:t>
      </w:r>
      <w:r w:rsidR="0044639F" w:rsidRPr="0044639F">
        <w:rPr>
          <w:rFonts w:ascii="Times New Roman" w:hAnsi="Times New Roman"/>
          <w:color w:val="000000"/>
          <w:sz w:val="24"/>
          <w:szCs w:val="24"/>
        </w:rPr>
        <w:t>в газете «Усть-Удинск</w:t>
      </w:r>
      <w:r w:rsidR="0044639F">
        <w:rPr>
          <w:rFonts w:ascii="Times New Roman" w:hAnsi="Times New Roman"/>
          <w:color w:val="000000"/>
          <w:sz w:val="24"/>
          <w:szCs w:val="24"/>
        </w:rPr>
        <w:t>и</w:t>
      </w:r>
      <w:r w:rsidR="0044639F" w:rsidRPr="0044639F">
        <w:rPr>
          <w:rFonts w:ascii="Times New Roman" w:hAnsi="Times New Roman"/>
          <w:color w:val="000000"/>
          <w:sz w:val="24"/>
          <w:szCs w:val="24"/>
        </w:rPr>
        <w:t xml:space="preserve">е вести» и разместить его в информационно-телекоммуникационной сети </w:t>
      </w:r>
      <w:r w:rsidR="00171D0B">
        <w:rPr>
          <w:rFonts w:ascii="Times New Roman" w:hAnsi="Times New Roman"/>
          <w:color w:val="000000"/>
          <w:sz w:val="24"/>
          <w:szCs w:val="24"/>
        </w:rPr>
        <w:t>«</w:t>
      </w:r>
      <w:r w:rsidR="0044639F" w:rsidRPr="0044639F">
        <w:rPr>
          <w:rFonts w:ascii="Times New Roman" w:hAnsi="Times New Roman"/>
          <w:color w:val="000000"/>
          <w:sz w:val="24"/>
          <w:szCs w:val="24"/>
        </w:rPr>
        <w:t>Интернет</w:t>
      </w:r>
      <w:r w:rsidR="00171D0B">
        <w:rPr>
          <w:rFonts w:ascii="Times New Roman" w:hAnsi="Times New Roman"/>
          <w:color w:val="000000"/>
          <w:sz w:val="24"/>
          <w:szCs w:val="24"/>
        </w:rPr>
        <w:t>»</w:t>
      </w:r>
      <w:r w:rsidR="0044639F" w:rsidRPr="0044639F">
        <w:rPr>
          <w:rFonts w:ascii="Times New Roman" w:hAnsi="Times New Roman"/>
          <w:color w:val="000000"/>
          <w:sz w:val="24"/>
          <w:szCs w:val="24"/>
        </w:rPr>
        <w:t xml:space="preserve"> на официальном сайте Усть-Удинского муниципального округа (https://усть-уда.рф/).</w:t>
      </w:r>
    </w:p>
    <w:p w:rsidR="00A7321B" w:rsidRPr="00713F00" w:rsidRDefault="00A7321B" w:rsidP="00B462BA">
      <w:pPr>
        <w:pStyle w:val="a4"/>
        <w:tabs>
          <w:tab w:val="left" w:pos="284"/>
        </w:tabs>
        <w:spacing w:line="360" w:lineRule="auto"/>
        <w:ind w:left="900" w:right="-6" w:firstLine="709"/>
        <w:rPr>
          <w:rFonts w:ascii="Times New Roman" w:hAnsi="Times New Roman"/>
          <w:sz w:val="24"/>
          <w:szCs w:val="24"/>
        </w:rPr>
      </w:pPr>
    </w:p>
    <w:p w:rsidR="00A7321B" w:rsidRPr="00713F00" w:rsidRDefault="00A7321B" w:rsidP="00B462BA">
      <w:pPr>
        <w:spacing w:line="360" w:lineRule="auto"/>
        <w:ind w:left="360" w:firstLine="720"/>
        <w:rPr>
          <w:rFonts w:ascii="Times New Roman" w:hAnsi="Times New Roman" w:cs="Times New Roman"/>
        </w:rPr>
      </w:pPr>
    </w:p>
    <w:p w:rsidR="00A7321B" w:rsidRPr="00713F00" w:rsidRDefault="009462BE" w:rsidP="00366F44">
      <w:pPr>
        <w:spacing w:line="360" w:lineRule="auto"/>
        <w:ind w:left="360" w:firstLine="66"/>
        <w:rPr>
          <w:rFonts w:ascii="Times New Roman" w:hAnsi="Times New Roman" w:cs="Times New Roman"/>
        </w:rPr>
      </w:pPr>
      <w:r w:rsidRPr="00713F00">
        <w:rPr>
          <w:rFonts w:ascii="Times New Roman" w:hAnsi="Times New Roman" w:cs="Times New Roman"/>
        </w:rPr>
        <w:t>Г</w:t>
      </w:r>
      <w:r w:rsidR="00A7321B" w:rsidRPr="00713F00">
        <w:rPr>
          <w:rFonts w:ascii="Times New Roman" w:hAnsi="Times New Roman" w:cs="Times New Roman"/>
        </w:rPr>
        <w:t>лав</w:t>
      </w:r>
      <w:r w:rsidRPr="00713F00">
        <w:rPr>
          <w:rFonts w:ascii="Times New Roman" w:hAnsi="Times New Roman" w:cs="Times New Roman"/>
        </w:rPr>
        <w:t>а</w:t>
      </w:r>
      <w:r w:rsidR="00A7321B" w:rsidRPr="00713F00">
        <w:rPr>
          <w:rFonts w:ascii="Times New Roman" w:hAnsi="Times New Roman" w:cs="Times New Roman"/>
        </w:rPr>
        <w:t xml:space="preserve"> администрации </w:t>
      </w:r>
    </w:p>
    <w:p w:rsidR="006A1B62" w:rsidRDefault="00A7321B" w:rsidP="00366F44">
      <w:pPr>
        <w:spacing w:line="360" w:lineRule="auto"/>
        <w:ind w:left="360" w:firstLine="66"/>
        <w:rPr>
          <w:rFonts w:ascii="Times New Roman" w:hAnsi="Times New Roman" w:cs="Times New Roman"/>
        </w:rPr>
      </w:pPr>
      <w:r w:rsidRPr="00713F00">
        <w:rPr>
          <w:rFonts w:ascii="Times New Roman" w:hAnsi="Times New Roman" w:cs="Times New Roman"/>
        </w:rPr>
        <w:t xml:space="preserve">Усть-Удинского </w:t>
      </w:r>
      <w:r w:rsidR="00366F44">
        <w:rPr>
          <w:rFonts w:ascii="Times New Roman" w:hAnsi="Times New Roman" w:cs="Times New Roman"/>
        </w:rPr>
        <w:t>муниципального округа</w:t>
      </w:r>
      <w:r w:rsidRPr="00713F00">
        <w:rPr>
          <w:rFonts w:ascii="Times New Roman" w:hAnsi="Times New Roman" w:cs="Times New Roman"/>
        </w:rPr>
        <w:t xml:space="preserve">                                                                    </w:t>
      </w:r>
      <w:r w:rsidR="009462BE" w:rsidRPr="00713F00">
        <w:rPr>
          <w:rFonts w:ascii="Times New Roman" w:hAnsi="Times New Roman" w:cs="Times New Roman"/>
        </w:rPr>
        <w:t>С.Н.Чемезов</w:t>
      </w:r>
      <w:r w:rsidRPr="00713F00">
        <w:rPr>
          <w:rFonts w:ascii="Times New Roman" w:hAnsi="Times New Roman" w:cs="Times New Roman"/>
        </w:rPr>
        <w:t xml:space="preserve">  </w:t>
      </w:r>
    </w:p>
    <w:p w:rsidR="006A1B62" w:rsidRDefault="006A1B62" w:rsidP="00366F44">
      <w:pPr>
        <w:spacing w:line="360" w:lineRule="auto"/>
        <w:ind w:left="360" w:firstLine="66"/>
        <w:rPr>
          <w:rFonts w:ascii="Times New Roman" w:hAnsi="Times New Roman" w:cs="Times New Roman"/>
        </w:rPr>
      </w:pPr>
    </w:p>
    <w:p w:rsidR="006A1B62" w:rsidRDefault="006A1B62" w:rsidP="00366F44">
      <w:pPr>
        <w:spacing w:line="360" w:lineRule="auto"/>
        <w:ind w:left="360" w:firstLine="66"/>
        <w:rPr>
          <w:rFonts w:ascii="Times New Roman" w:hAnsi="Times New Roman" w:cs="Times New Roman"/>
        </w:rPr>
      </w:pPr>
    </w:p>
    <w:p w:rsidR="006A1B62" w:rsidRDefault="006A1B62" w:rsidP="00366F44">
      <w:pPr>
        <w:spacing w:line="360" w:lineRule="auto"/>
        <w:ind w:left="360" w:firstLine="66"/>
        <w:rPr>
          <w:rFonts w:ascii="Times New Roman" w:hAnsi="Times New Roman" w:cs="Times New Roman"/>
        </w:rPr>
      </w:pPr>
    </w:p>
    <w:p w:rsidR="006A1B62" w:rsidRDefault="006A1B62" w:rsidP="00366F44">
      <w:pPr>
        <w:spacing w:line="360" w:lineRule="auto"/>
        <w:ind w:left="360" w:firstLine="66"/>
        <w:rPr>
          <w:rFonts w:ascii="Times New Roman" w:hAnsi="Times New Roman" w:cs="Times New Roman"/>
        </w:rPr>
      </w:pPr>
    </w:p>
    <w:p w:rsidR="006A1B62" w:rsidRDefault="006A1B62" w:rsidP="00366F44">
      <w:pPr>
        <w:spacing w:line="360" w:lineRule="auto"/>
        <w:ind w:left="360" w:firstLine="66"/>
        <w:rPr>
          <w:rFonts w:ascii="Times New Roman" w:hAnsi="Times New Roman" w:cs="Times New Roman"/>
        </w:rPr>
      </w:pPr>
    </w:p>
    <w:p w:rsidR="006A1B62" w:rsidRDefault="006A1B62" w:rsidP="00366F44">
      <w:pPr>
        <w:spacing w:line="360" w:lineRule="auto"/>
        <w:ind w:left="360" w:firstLine="66"/>
        <w:rPr>
          <w:rFonts w:ascii="Times New Roman" w:hAnsi="Times New Roman" w:cs="Times New Roman"/>
        </w:rPr>
      </w:pPr>
    </w:p>
    <w:p w:rsidR="006A1B62" w:rsidRDefault="006A1B62" w:rsidP="00366F44">
      <w:pPr>
        <w:spacing w:line="360" w:lineRule="auto"/>
        <w:ind w:left="360" w:firstLine="66"/>
        <w:rPr>
          <w:rFonts w:ascii="Times New Roman" w:hAnsi="Times New Roman" w:cs="Times New Roman"/>
        </w:rPr>
      </w:pPr>
    </w:p>
    <w:p w:rsidR="006A1B62" w:rsidRDefault="006A1B62" w:rsidP="00366F44">
      <w:pPr>
        <w:spacing w:line="360" w:lineRule="auto"/>
        <w:ind w:left="360" w:firstLine="66"/>
        <w:rPr>
          <w:rFonts w:ascii="Times New Roman" w:hAnsi="Times New Roman" w:cs="Times New Roman"/>
        </w:rPr>
      </w:pPr>
    </w:p>
    <w:p w:rsidR="006A1B62" w:rsidRDefault="006A1B62" w:rsidP="00366F44">
      <w:pPr>
        <w:spacing w:line="360" w:lineRule="auto"/>
        <w:ind w:left="360" w:firstLine="66"/>
        <w:rPr>
          <w:rFonts w:ascii="Times New Roman" w:hAnsi="Times New Roman" w:cs="Times New Roman"/>
        </w:rPr>
      </w:pPr>
    </w:p>
    <w:p w:rsidR="006A1B62" w:rsidRDefault="006A1B62" w:rsidP="00366F44">
      <w:pPr>
        <w:spacing w:line="360" w:lineRule="auto"/>
        <w:ind w:left="360" w:firstLine="66"/>
        <w:rPr>
          <w:rFonts w:ascii="Times New Roman" w:hAnsi="Times New Roman" w:cs="Times New Roman"/>
        </w:rPr>
      </w:pPr>
    </w:p>
    <w:p w:rsidR="006A1B62" w:rsidRDefault="006A1B62" w:rsidP="00366F44">
      <w:pPr>
        <w:spacing w:line="360" w:lineRule="auto"/>
        <w:ind w:left="360" w:firstLine="66"/>
        <w:rPr>
          <w:rFonts w:ascii="Times New Roman" w:hAnsi="Times New Roman" w:cs="Times New Roman"/>
        </w:rPr>
      </w:pPr>
    </w:p>
    <w:p w:rsidR="006A1B62" w:rsidRDefault="006A1B62" w:rsidP="00366F44">
      <w:pPr>
        <w:spacing w:line="360" w:lineRule="auto"/>
        <w:ind w:left="360" w:firstLine="66"/>
        <w:rPr>
          <w:rFonts w:ascii="Times New Roman" w:hAnsi="Times New Roman" w:cs="Times New Roman"/>
        </w:rPr>
      </w:pPr>
    </w:p>
    <w:p w:rsidR="006A1B62" w:rsidRDefault="006A1B62" w:rsidP="00366F44">
      <w:pPr>
        <w:spacing w:line="360" w:lineRule="auto"/>
        <w:ind w:left="360" w:firstLine="66"/>
        <w:rPr>
          <w:rFonts w:ascii="Times New Roman" w:hAnsi="Times New Roman" w:cs="Times New Roman"/>
        </w:rPr>
      </w:pPr>
    </w:p>
    <w:p w:rsidR="006A1B62" w:rsidRDefault="006A1B62" w:rsidP="00366F44">
      <w:pPr>
        <w:spacing w:line="360" w:lineRule="auto"/>
        <w:ind w:left="360" w:firstLine="66"/>
        <w:rPr>
          <w:rFonts w:ascii="Times New Roman" w:hAnsi="Times New Roman" w:cs="Times New Roman"/>
        </w:rPr>
      </w:pPr>
    </w:p>
    <w:p w:rsidR="006A1B62" w:rsidRDefault="006A1B62" w:rsidP="00366F44">
      <w:pPr>
        <w:spacing w:line="360" w:lineRule="auto"/>
        <w:ind w:left="360" w:firstLine="66"/>
        <w:rPr>
          <w:rFonts w:ascii="Times New Roman" w:hAnsi="Times New Roman" w:cs="Times New Roman"/>
        </w:rPr>
      </w:pPr>
    </w:p>
    <w:p w:rsidR="006A1B62" w:rsidRDefault="006A1B62" w:rsidP="00366F44">
      <w:pPr>
        <w:spacing w:line="360" w:lineRule="auto"/>
        <w:ind w:left="360" w:firstLine="66"/>
        <w:rPr>
          <w:rFonts w:ascii="Times New Roman" w:hAnsi="Times New Roman" w:cs="Times New Roman"/>
        </w:rPr>
      </w:pPr>
    </w:p>
    <w:p w:rsidR="006A1B62" w:rsidRDefault="006A1B62" w:rsidP="00366F44">
      <w:pPr>
        <w:spacing w:line="360" w:lineRule="auto"/>
        <w:ind w:left="360" w:firstLine="66"/>
        <w:rPr>
          <w:rFonts w:ascii="Times New Roman" w:hAnsi="Times New Roman" w:cs="Times New Roman"/>
        </w:rPr>
      </w:pPr>
    </w:p>
    <w:p w:rsidR="006A1B62" w:rsidRDefault="006A1B62" w:rsidP="00366F44">
      <w:pPr>
        <w:spacing w:line="360" w:lineRule="auto"/>
        <w:ind w:left="360" w:firstLine="66"/>
        <w:rPr>
          <w:rFonts w:ascii="Times New Roman" w:hAnsi="Times New Roman" w:cs="Times New Roman"/>
        </w:rPr>
      </w:pPr>
    </w:p>
    <w:p w:rsidR="00A7321B" w:rsidRPr="00713F00" w:rsidRDefault="00A7321B" w:rsidP="00366F44">
      <w:pPr>
        <w:spacing w:line="360" w:lineRule="auto"/>
        <w:ind w:left="360" w:firstLine="66"/>
        <w:rPr>
          <w:rFonts w:ascii="Times New Roman" w:hAnsi="Times New Roman" w:cs="Times New Roman"/>
        </w:rPr>
      </w:pPr>
      <w:r w:rsidRPr="00713F00">
        <w:rPr>
          <w:rFonts w:ascii="Times New Roman" w:hAnsi="Times New Roman" w:cs="Times New Roman"/>
        </w:rPr>
        <w:t xml:space="preserve"> </w:t>
      </w:r>
    </w:p>
    <w:p w:rsidR="00366F44" w:rsidRPr="00713F00" w:rsidRDefault="00366F44" w:rsidP="00366F44">
      <w:pPr>
        <w:pStyle w:val="Heading10"/>
        <w:keepNext/>
        <w:keepLines/>
        <w:shd w:val="clear" w:color="auto" w:fill="auto"/>
        <w:spacing w:after="0" w:line="360" w:lineRule="auto"/>
        <w:ind w:left="4241"/>
        <w:jc w:val="right"/>
        <w:rPr>
          <w:b w:val="0"/>
          <w:sz w:val="24"/>
          <w:szCs w:val="24"/>
        </w:rPr>
      </w:pPr>
      <w:r w:rsidRPr="00713F00">
        <w:rPr>
          <w:b w:val="0"/>
          <w:sz w:val="24"/>
          <w:szCs w:val="24"/>
        </w:rPr>
        <w:lastRenderedPageBreak/>
        <w:t xml:space="preserve">Приложение к постановлению администрации Усть-Удинского </w:t>
      </w:r>
      <w:r>
        <w:rPr>
          <w:b w:val="0"/>
          <w:sz w:val="24"/>
          <w:szCs w:val="24"/>
        </w:rPr>
        <w:t>муниципального округа</w:t>
      </w:r>
      <w:r w:rsidRPr="00713F00">
        <w:rPr>
          <w:b w:val="0"/>
          <w:sz w:val="24"/>
          <w:szCs w:val="24"/>
        </w:rPr>
        <w:t xml:space="preserve"> от</w:t>
      </w:r>
      <w:r>
        <w:rPr>
          <w:b w:val="0"/>
          <w:sz w:val="24"/>
          <w:szCs w:val="24"/>
        </w:rPr>
        <w:t xml:space="preserve"> </w:t>
      </w:r>
      <w:r w:rsidR="00510BFB">
        <w:rPr>
          <w:b w:val="0"/>
          <w:sz w:val="24"/>
          <w:szCs w:val="24"/>
        </w:rPr>
        <w:t>22.12.</w:t>
      </w:r>
      <w:r>
        <w:rPr>
          <w:b w:val="0"/>
          <w:sz w:val="24"/>
          <w:szCs w:val="24"/>
        </w:rPr>
        <w:t>202</w:t>
      </w:r>
      <w:r w:rsidRPr="00713F00">
        <w:rPr>
          <w:b w:val="0"/>
          <w:sz w:val="24"/>
          <w:szCs w:val="24"/>
        </w:rPr>
        <w:t xml:space="preserve">5г. № </w:t>
      </w:r>
      <w:r w:rsidR="00510BFB">
        <w:rPr>
          <w:b w:val="0"/>
          <w:sz w:val="24"/>
          <w:szCs w:val="24"/>
        </w:rPr>
        <w:t>563</w:t>
      </w:r>
      <w:bookmarkStart w:id="0" w:name="_GoBack"/>
      <w:bookmarkEnd w:id="0"/>
    </w:p>
    <w:p w:rsidR="00366F44" w:rsidRPr="00713F00" w:rsidRDefault="00366F44" w:rsidP="00366F44">
      <w:pPr>
        <w:pStyle w:val="Heading10"/>
        <w:keepNext/>
        <w:keepLines/>
        <w:shd w:val="clear" w:color="auto" w:fill="auto"/>
        <w:spacing w:after="0" w:line="360" w:lineRule="auto"/>
        <w:jc w:val="right"/>
        <w:rPr>
          <w:b w:val="0"/>
          <w:sz w:val="24"/>
          <w:szCs w:val="24"/>
        </w:rPr>
      </w:pPr>
    </w:p>
    <w:p w:rsidR="00366F44" w:rsidRPr="00713F00" w:rsidRDefault="00366F44" w:rsidP="00366F44">
      <w:pPr>
        <w:pStyle w:val="Heading10"/>
        <w:keepNext/>
        <w:keepLines/>
        <w:shd w:val="clear" w:color="auto" w:fill="auto"/>
        <w:spacing w:after="0" w:line="360" w:lineRule="auto"/>
        <w:jc w:val="right"/>
        <w:rPr>
          <w:b w:val="0"/>
          <w:sz w:val="24"/>
          <w:szCs w:val="24"/>
        </w:rPr>
      </w:pPr>
    </w:p>
    <w:p w:rsidR="00366F44" w:rsidRPr="00713F00" w:rsidRDefault="00366F44" w:rsidP="00366F44">
      <w:pPr>
        <w:pStyle w:val="Heading10"/>
        <w:keepNext/>
        <w:keepLines/>
        <w:shd w:val="clear" w:color="auto" w:fill="auto"/>
        <w:spacing w:after="0" w:line="360" w:lineRule="auto"/>
        <w:jc w:val="center"/>
        <w:rPr>
          <w:sz w:val="28"/>
          <w:szCs w:val="28"/>
        </w:rPr>
      </w:pPr>
      <w:r w:rsidRPr="00713F00">
        <w:rPr>
          <w:sz w:val="28"/>
          <w:szCs w:val="28"/>
        </w:rPr>
        <w:t>Положение о Совете по развитию малого и среднего предпринимательства</w:t>
      </w:r>
      <w:r w:rsidR="00887AD6">
        <w:rPr>
          <w:sz w:val="28"/>
          <w:szCs w:val="28"/>
        </w:rPr>
        <w:t xml:space="preserve"> Усть-Удинского муниципального округа</w:t>
      </w:r>
    </w:p>
    <w:p w:rsidR="00366F44" w:rsidRPr="00713F00" w:rsidRDefault="00366F44" w:rsidP="00366F44">
      <w:pPr>
        <w:pStyle w:val="Heading10"/>
        <w:keepNext/>
        <w:keepLines/>
        <w:shd w:val="clear" w:color="auto" w:fill="auto"/>
        <w:spacing w:after="0" w:line="360" w:lineRule="auto"/>
        <w:ind w:left="4241"/>
        <w:jc w:val="right"/>
        <w:rPr>
          <w:b w:val="0"/>
          <w:sz w:val="24"/>
          <w:szCs w:val="24"/>
        </w:rPr>
      </w:pPr>
    </w:p>
    <w:p w:rsidR="00366F44" w:rsidRPr="00713F00" w:rsidRDefault="00366F44" w:rsidP="00366F44">
      <w:pPr>
        <w:pStyle w:val="Heading10"/>
        <w:keepNext/>
        <w:keepLines/>
        <w:shd w:val="clear" w:color="auto" w:fill="auto"/>
        <w:spacing w:after="306" w:line="360" w:lineRule="auto"/>
        <w:jc w:val="center"/>
        <w:rPr>
          <w:b w:val="0"/>
          <w:sz w:val="24"/>
          <w:szCs w:val="24"/>
        </w:rPr>
      </w:pPr>
      <w:r w:rsidRPr="00713F00">
        <w:rPr>
          <w:b w:val="0"/>
          <w:sz w:val="24"/>
          <w:szCs w:val="24"/>
        </w:rPr>
        <w:t>1. Общие положения</w:t>
      </w:r>
    </w:p>
    <w:p w:rsidR="00F62C5B" w:rsidRPr="00713F00" w:rsidRDefault="00603B71" w:rsidP="00B462BA">
      <w:pPr>
        <w:pStyle w:val="1"/>
        <w:numPr>
          <w:ilvl w:val="0"/>
          <w:numId w:val="3"/>
        </w:numPr>
        <w:shd w:val="clear" w:color="auto" w:fill="auto"/>
        <w:tabs>
          <w:tab w:val="left" w:pos="1431"/>
        </w:tabs>
        <w:spacing w:before="0" w:line="360" w:lineRule="auto"/>
        <w:ind w:left="20" w:right="20" w:firstLine="74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>Настоящее Положение разработано</w:t>
      </w:r>
      <w:r w:rsidR="00F62C5B" w:rsidRPr="00713F00">
        <w:rPr>
          <w:sz w:val="24"/>
          <w:szCs w:val="24"/>
        </w:rPr>
        <w:t xml:space="preserve"> с</w:t>
      </w:r>
      <w:r w:rsidR="009B7B24" w:rsidRPr="00713F00">
        <w:rPr>
          <w:sz w:val="24"/>
          <w:szCs w:val="24"/>
        </w:rPr>
        <w:t xml:space="preserve"> целью </w:t>
      </w:r>
      <w:r w:rsidR="00F62C5B" w:rsidRPr="00713F00">
        <w:rPr>
          <w:sz w:val="24"/>
          <w:szCs w:val="24"/>
        </w:rPr>
        <w:t>создани</w:t>
      </w:r>
      <w:r w:rsidRPr="00713F00">
        <w:rPr>
          <w:sz w:val="24"/>
          <w:szCs w:val="24"/>
        </w:rPr>
        <w:t>я</w:t>
      </w:r>
      <w:r w:rsidR="002A0D0F" w:rsidRPr="00713F00">
        <w:rPr>
          <w:sz w:val="24"/>
          <w:szCs w:val="24"/>
        </w:rPr>
        <w:t xml:space="preserve"> и организации деятельности </w:t>
      </w:r>
      <w:r w:rsidR="00F62C5B" w:rsidRPr="00713F00">
        <w:rPr>
          <w:sz w:val="24"/>
          <w:szCs w:val="24"/>
        </w:rPr>
        <w:t xml:space="preserve">в </w:t>
      </w:r>
      <w:r w:rsidRPr="00713F00">
        <w:rPr>
          <w:sz w:val="24"/>
          <w:szCs w:val="24"/>
        </w:rPr>
        <w:t>Усть-Удинск</w:t>
      </w:r>
      <w:r w:rsidR="00B76BC2">
        <w:rPr>
          <w:sz w:val="24"/>
          <w:szCs w:val="24"/>
        </w:rPr>
        <w:t>ом муниципальном округе</w:t>
      </w:r>
      <w:r w:rsidR="009B7B24" w:rsidRPr="00713F00">
        <w:rPr>
          <w:sz w:val="24"/>
          <w:szCs w:val="24"/>
        </w:rPr>
        <w:t xml:space="preserve"> С</w:t>
      </w:r>
      <w:r w:rsidR="002A0D0F" w:rsidRPr="00713F00">
        <w:rPr>
          <w:sz w:val="24"/>
          <w:szCs w:val="24"/>
        </w:rPr>
        <w:t>овет</w:t>
      </w:r>
      <w:r w:rsidR="009B7B24" w:rsidRPr="00713F00">
        <w:rPr>
          <w:sz w:val="24"/>
          <w:szCs w:val="24"/>
        </w:rPr>
        <w:t>а</w:t>
      </w:r>
      <w:r w:rsidR="002A0D0F" w:rsidRPr="00713F00">
        <w:rPr>
          <w:sz w:val="24"/>
          <w:szCs w:val="24"/>
        </w:rPr>
        <w:t xml:space="preserve"> по развитию малого и среднего предпринимательства</w:t>
      </w:r>
      <w:r w:rsidR="00204CE8" w:rsidRPr="00713F00">
        <w:rPr>
          <w:sz w:val="24"/>
          <w:szCs w:val="24"/>
        </w:rPr>
        <w:t xml:space="preserve"> (далее – </w:t>
      </w:r>
      <w:r w:rsidR="00BD56D4" w:rsidRPr="00713F00">
        <w:rPr>
          <w:sz w:val="24"/>
          <w:szCs w:val="24"/>
        </w:rPr>
        <w:t>С</w:t>
      </w:r>
      <w:r w:rsidR="00204CE8" w:rsidRPr="00713F00">
        <w:rPr>
          <w:sz w:val="24"/>
          <w:szCs w:val="24"/>
        </w:rPr>
        <w:t xml:space="preserve">овет) </w:t>
      </w:r>
      <w:r w:rsidR="00F62C5B" w:rsidRPr="00713F00">
        <w:rPr>
          <w:sz w:val="24"/>
          <w:szCs w:val="24"/>
        </w:rPr>
        <w:t xml:space="preserve">и </w:t>
      </w:r>
      <w:r w:rsidR="00BD56D4" w:rsidRPr="00713F00">
        <w:rPr>
          <w:sz w:val="24"/>
          <w:szCs w:val="24"/>
        </w:rPr>
        <w:t>охватывает</w:t>
      </w:r>
      <w:r w:rsidR="00F62C5B" w:rsidRPr="00713F00">
        <w:rPr>
          <w:sz w:val="24"/>
          <w:szCs w:val="24"/>
        </w:rPr>
        <w:t xml:space="preserve"> проце</w:t>
      </w:r>
      <w:r w:rsidR="00BD56D4" w:rsidRPr="00713F00">
        <w:rPr>
          <w:sz w:val="24"/>
          <w:szCs w:val="24"/>
        </w:rPr>
        <w:t>дурные вопросы создания указанного С</w:t>
      </w:r>
      <w:r w:rsidR="00F62C5B" w:rsidRPr="00713F00">
        <w:rPr>
          <w:sz w:val="24"/>
          <w:szCs w:val="24"/>
        </w:rPr>
        <w:t>овет</w:t>
      </w:r>
      <w:r w:rsidR="00BD56D4" w:rsidRPr="00713F00">
        <w:rPr>
          <w:sz w:val="24"/>
          <w:szCs w:val="24"/>
        </w:rPr>
        <w:t>а, участия Совета</w:t>
      </w:r>
      <w:r w:rsidR="00F62C5B" w:rsidRPr="00713F00">
        <w:rPr>
          <w:sz w:val="24"/>
          <w:szCs w:val="24"/>
        </w:rPr>
        <w:t xml:space="preserve"> в формировании и разработке нормативных правовых актов, регламентирующих, в том числе, различные аспекты дея</w:t>
      </w:r>
      <w:r w:rsidR="002A0D0F" w:rsidRPr="00713F00">
        <w:rPr>
          <w:sz w:val="24"/>
          <w:szCs w:val="24"/>
        </w:rPr>
        <w:t>тельности субъектов малого и среднего предпринимательства</w:t>
      </w:r>
      <w:r w:rsidR="00F62C5B" w:rsidRPr="00713F00">
        <w:rPr>
          <w:sz w:val="24"/>
          <w:szCs w:val="24"/>
        </w:rPr>
        <w:t xml:space="preserve">, в принятии решений об установлении </w:t>
      </w:r>
      <w:r w:rsidR="002A0D0F" w:rsidRPr="00713F00">
        <w:rPr>
          <w:sz w:val="24"/>
          <w:szCs w:val="24"/>
        </w:rPr>
        <w:t>инвестиционной и экономической политики на территории</w:t>
      </w:r>
      <w:r w:rsidR="00BD56D4" w:rsidRPr="00713F00">
        <w:rPr>
          <w:sz w:val="24"/>
          <w:szCs w:val="24"/>
        </w:rPr>
        <w:t xml:space="preserve"> Усть-Удинск</w:t>
      </w:r>
      <w:r w:rsidR="00B76BC2">
        <w:rPr>
          <w:sz w:val="24"/>
          <w:szCs w:val="24"/>
        </w:rPr>
        <w:t>ого муниципального округа</w:t>
      </w:r>
      <w:r w:rsidR="002A0D0F" w:rsidRPr="00713F00">
        <w:rPr>
          <w:sz w:val="24"/>
          <w:szCs w:val="24"/>
        </w:rPr>
        <w:t xml:space="preserve">. </w:t>
      </w:r>
    </w:p>
    <w:p w:rsidR="002A0D0F" w:rsidRPr="00713F00" w:rsidRDefault="00F37497" w:rsidP="00B76BC2">
      <w:pPr>
        <w:pStyle w:val="1"/>
        <w:numPr>
          <w:ilvl w:val="0"/>
          <w:numId w:val="3"/>
        </w:numPr>
        <w:shd w:val="clear" w:color="auto" w:fill="auto"/>
        <w:tabs>
          <w:tab w:val="left" w:pos="1446"/>
        </w:tabs>
        <w:spacing w:before="0" w:line="360" w:lineRule="auto"/>
        <w:ind w:left="20" w:right="20" w:firstLine="74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>Для целей настоящего Положения</w:t>
      </w:r>
      <w:r w:rsidR="002A0D0F" w:rsidRPr="00713F00">
        <w:rPr>
          <w:sz w:val="24"/>
          <w:szCs w:val="24"/>
        </w:rPr>
        <w:t xml:space="preserve"> под субъектами малого и среднего предпринимательства понимаются хозяйствующие субъекты, предоставляющие услуги, производящие и/или реализующие товары на территории </w:t>
      </w:r>
      <w:r w:rsidR="00B76BC2" w:rsidRPr="00B76BC2">
        <w:rPr>
          <w:sz w:val="24"/>
          <w:szCs w:val="24"/>
        </w:rPr>
        <w:t>Усть-Удинского муниципального округа</w:t>
      </w:r>
      <w:r w:rsidRPr="00713F00">
        <w:rPr>
          <w:sz w:val="24"/>
          <w:szCs w:val="24"/>
        </w:rPr>
        <w:t xml:space="preserve"> </w:t>
      </w:r>
      <w:r w:rsidR="002A0D0F" w:rsidRPr="00713F00">
        <w:rPr>
          <w:sz w:val="24"/>
          <w:szCs w:val="24"/>
        </w:rPr>
        <w:t>и зарегистрированные в качестве налогоплательщика на территории данного</w:t>
      </w:r>
      <w:r w:rsidRPr="00713F00">
        <w:rPr>
          <w:sz w:val="24"/>
          <w:szCs w:val="24"/>
        </w:rPr>
        <w:t xml:space="preserve"> района</w:t>
      </w:r>
      <w:r w:rsidR="002A0D0F" w:rsidRPr="00713F00">
        <w:rPr>
          <w:sz w:val="24"/>
          <w:szCs w:val="24"/>
        </w:rPr>
        <w:t xml:space="preserve">. </w:t>
      </w:r>
    </w:p>
    <w:p w:rsidR="002A0D0F" w:rsidRPr="00713F00" w:rsidRDefault="002A0D0F" w:rsidP="00B462BA">
      <w:pPr>
        <w:pStyle w:val="1"/>
        <w:numPr>
          <w:ilvl w:val="0"/>
          <w:numId w:val="3"/>
        </w:numPr>
        <w:shd w:val="clear" w:color="auto" w:fill="auto"/>
        <w:tabs>
          <w:tab w:val="left" w:pos="1441"/>
        </w:tabs>
        <w:spacing w:before="0" w:line="360" w:lineRule="auto"/>
        <w:ind w:left="20" w:right="20" w:firstLine="72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>Совет не рассматривает обращения, связанные со спорами хозяйствующих субъектов, а также жалобы на решения судов, действия органов следствия и дознания и иных органов.</w:t>
      </w:r>
    </w:p>
    <w:p w:rsidR="002A0D0F" w:rsidRPr="00713F00" w:rsidRDefault="002A0D0F" w:rsidP="00B462BA">
      <w:pPr>
        <w:pStyle w:val="1"/>
        <w:numPr>
          <w:ilvl w:val="0"/>
          <w:numId w:val="3"/>
        </w:numPr>
        <w:shd w:val="clear" w:color="auto" w:fill="auto"/>
        <w:tabs>
          <w:tab w:val="left" w:pos="1446"/>
        </w:tabs>
        <w:spacing w:before="0" w:line="360" w:lineRule="auto"/>
        <w:ind w:left="20" w:right="20" w:firstLine="72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 xml:space="preserve">Порядок создания, деятельности Совета, его состав и полномочия устанавливаются </w:t>
      </w:r>
      <w:r w:rsidR="00112887" w:rsidRPr="00713F00">
        <w:rPr>
          <w:sz w:val="24"/>
          <w:szCs w:val="24"/>
        </w:rPr>
        <w:t xml:space="preserve">данным </w:t>
      </w:r>
      <w:r w:rsidR="006C046A">
        <w:rPr>
          <w:sz w:val="24"/>
          <w:szCs w:val="24"/>
        </w:rPr>
        <w:t>Положением о Совете</w:t>
      </w:r>
      <w:r w:rsidR="00112887" w:rsidRPr="00713F00">
        <w:rPr>
          <w:sz w:val="24"/>
          <w:szCs w:val="24"/>
        </w:rPr>
        <w:t>.</w:t>
      </w:r>
    </w:p>
    <w:p w:rsidR="002A0D0F" w:rsidRPr="00713F00" w:rsidRDefault="00AB5C5E" w:rsidP="00B462BA">
      <w:pPr>
        <w:pStyle w:val="1"/>
        <w:shd w:val="clear" w:color="auto" w:fill="auto"/>
        <w:spacing w:before="0" w:line="360" w:lineRule="auto"/>
        <w:ind w:left="20" w:firstLine="72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 xml:space="preserve">Данное </w:t>
      </w:r>
      <w:r w:rsidR="002A0D0F" w:rsidRPr="00713F00">
        <w:rPr>
          <w:sz w:val="24"/>
          <w:szCs w:val="24"/>
        </w:rPr>
        <w:t>Положение определя</w:t>
      </w:r>
      <w:r w:rsidRPr="00713F00">
        <w:rPr>
          <w:sz w:val="24"/>
          <w:szCs w:val="24"/>
        </w:rPr>
        <w:t>ет</w:t>
      </w:r>
      <w:r w:rsidR="002A0D0F" w:rsidRPr="00713F00">
        <w:rPr>
          <w:sz w:val="24"/>
          <w:szCs w:val="24"/>
        </w:rPr>
        <w:t>:</w:t>
      </w:r>
    </w:p>
    <w:p w:rsidR="002A0D0F" w:rsidRPr="00713F00" w:rsidRDefault="002A0D0F" w:rsidP="00B462BA">
      <w:pPr>
        <w:pStyle w:val="1"/>
        <w:shd w:val="clear" w:color="auto" w:fill="auto"/>
        <w:tabs>
          <w:tab w:val="left" w:pos="1023"/>
        </w:tabs>
        <w:spacing w:before="0" w:line="360" w:lineRule="auto"/>
        <w:ind w:left="20" w:firstLine="72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>а)</w:t>
      </w:r>
      <w:r w:rsidRPr="00713F00">
        <w:rPr>
          <w:sz w:val="24"/>
          <w:szCs w:val="24"/>
        </w:rPr>
        <w:tab/>
        <w:t>цели и задачи деятельности Совета;</w:t>
      </w:r>
    </w:p>
    <w:p w:rsidR="002A0D0F" w:rsidRPr="00713F00" w:rsidRDefault="002A0D0F" w:rsidP="00B462BA">
      <w:pPr>
        <w:pStyle w:val="1"/>
        <w:shd w:val="clear" w:color="auto" w:fill="auto"/>
        <w:tabs>
          <w:tab w:val="left" w:pos="1042"/>
        </w:tabs>
        <w:spacing w:before="0" w:line="360" w:lineRule="auto"/>
        <w:ind w:left="20" w:firstLine="72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>б)</w:t>
      </w:r>
      <w:r w:rsidRPr="00713F00">
        <w:rPr>
          <w:sz w:val="24"/>
          <w:szCs w:val="24"/>
        </w:rPr>
        <w:tab/>
        <w:t>порядок формирования и численность Совета;</w:t>
      </w:r>
    </w:p>
    <w:p w:rsidR="002A0D0F" w:rsidRPr="00713F00" w:rsidRDefault="002A0D0F" w:rsidP="00B462BA">
      <w:pPr>
        <w:pStyle w:val="1"/>
        <w:shd w:val="clear" w:color="auto" w:fill="auto"/>
        <w:tabs>
          <w:tab w:val="left" w:pos="1038"/>
        </w:tabs>
        <w:spacing w:before="0" w:line="360" w:lineRule="auto"/>
        <w:ind w:left="20" w:firstLine="72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>в)</w:t>
      </w:r>
      <w:r w:rsidRPr="00713F00">
        <w:rPr>
          <w:sz w:val="24"/>
          <w:szCs w:val="24"/>
        </w:rPr>
        <w:tab/>
        <w:t>компетенцию и порядок деятельности Совета;</w:t>
      </w:r>
    </w:p>
    <w:p w:rsidR="002A0D0F" w:rsidRPr="00713F00" w:rsidRDefault="002A0D0F" w:rsidP="00B462BA">
      <w:pPr>
        <w:pStyle w:val="1"/>
        <w:shd w:val="clear" w:color="auto" w:fill="auto"/>
        <w:tabs>
          <w:tab w:val="left" w:pos="1018"/>
        </w:tabs>
        <w:spacing w:before="0" w:line="360" w:lineRule="auto"/>
        <w:ind w:left="20" w:right="20" w:firstLine="72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>г)</w:t>
      </w:r>
      <w:r w:rsidRPr="00713F00">
        <w:rPr>
          <w:sz w:val="24"/>
          <w:szCs w:val="24"/>
        </w:rPr>
        <w:tab/>
        <w:t xml:space="preserve">порядок взаимодействия Совета с </w:t>
      </w:r>
      <w:r w:rsidR="00204CE8" w:rsidRPr="00713F00">
        <w:rPr>
          <w:sz w:val="24"/>
          <w:szCs w:val="24"/>
        </w:rPr>
        <w:t xml:space="preserve">исполнительным и  представительным </w:t>
      </w:r>
      <w:r w:rsidRPr="00713F00">
        <w:rPr>
          <w:sz w:val="24"/>
          <w:szCs w:val="24"/>
        </w:rPr>
        <w:t xml:space="preserve"> органами</w:t>
      </w:r>
      <w:r w:rsidR="00AB5C5E" w:rsidRPr="00713F00">
        <w:rPr>
          <w:sz w:val="24"/>
          <w:szCs w:val="24"/>
        </w:rPr>
        <w:t xml:space="preserve"> </w:t>
      </w:r>
      <w:r w:rsidR="00511C92" w:rsidRPr="00713F00">
        <w:rPr>
          <w:sz w:val="24"/>
          <w:szCs w:val="24"/>
        </w:rPr>
        <w:t xml:space="preserve">власти </w:t>
      </w:r>
      <w:r w:rsidR="006C046A" w:rsidRPr="006C046A">
        <w:rPr>
          <w:sz w:val="24"/>
          <w:szCs w:val="24"/>
        </w:rPr>
        <w:t>Усть-Удинского муниципального округа</w:t>
      </w:r>
      <w:r w:rsidRPr="00713F00">
        <w:rPr>
          <w:sz w:val="24"/>
          <w:szCs w:val="24"/>
        </w:rPr>
        <w:t xml:space="preserve">, исполнительными органами государственной власти субъекта Российской Федерации в области </w:t>
      </w:r>
      <w:r w:rsidR="00204CE8" w:rsidRPr="00713F00">
        <w:rPr>
          <w:sz w:val="24"/>
          <w:szCs w:val="24"/>
        </w:rPr>
        <w:t>развития и поддержки малого и среднего предпринимательства</w:t>
      </w:r>
      <w:r w:rsidRPr="00713F00">
        <w:rPr>
          <w:sz w:val="24"/>
          <w:szCs w:val="24"/>
        </w:rPr>
        <w:t>, общественными и некоммерческими организациями, иными заинтересованными лицами.</w:t>
      </w:r>
    </w:p>
    <w:p w:rsidR="002A0D0F" w:rsidRPr="00713F00" w:rsidRDefault="00C43081" w:rsidP="00B462BA">
      <w:pPr>
        <w:pStyle w:val="1"/>
        <w:numPr>
          <w:ilvl w:val="0"/>
          <w:numId w:val="3"/>
        </w:numPr>
        <w:shd w:val="clear" w:color="auto" w:fill="auto"/>
        <w:tabs>
          <w:tab w:val="left" w:pos="1441"/>
        </w:tabs>
        <w:spacing w:before="0" w:line="360" w:lineRule="auto"/>
        <w:ind w:left="20" w:right="20" w:firstLine="720"/>
        <w:jc w:val="both"/>
        <w:rPr>
          <w:sz w:val="24"/>
          <w:szCs w:val="24"/>
        </w:rPr>
      </w:pPr>
      <w:r w:rsidRPr="00713F00">
        <w:rPr>
          <w:sz w:val="24"/>
          <w:szCs w:val="24"/>
        </w:rPr>
        <w:lastRenderedPageBreak/>
        <w:t>Совет</w:t>
      </w:r>
      <w:r w:rsidR="002A0D0F" w:rsidRPr="00713F00">
        <w:rPr>
          <w:sz w:val="24"/>
          <w:szCs w:val="24"/>
        </w:rPr>
        <w:t xml:space="preserve"> явля</w:t>
      </w:r>
      <w:r w:rsidRPr="00713F00">
        <w:rPr>
          <w:sz w:val="24"/>
          <w:szCs w:val="24"/>
        </w:rPr>
        <w:t>ется</w:t>
      </w:r>
      <w:r w:rsidR="002A0D0F" w:rsidRPr="00713F00">
        <w:rPr>
          <w:sz w:val="24"/>
          <w:szCs w:val="24"/>
        </w:rPr>
        <w:t xml:space="preserve"> пост</w:t>
      </w:r>
      <w:r w:rsidR="00DA5F53" w:rsidRPr="00713F00">
        <w:rPr>
          <w:sz w:val="24"/>
          <w:szCs w:val="24"/>
        </w:rPr>
        <w:t>оянно действующим совещательно-</w:t>
      </w:r>
      <w:r w:rsidR="002A0D0F" w:rsidRPr="00713F00">
        <w:rPr>
          <w:sz w:val="24"/>
          <w:szCs w:val="24"/>
        </w:rPr>
        <w:t>консультативным органом</w:t>
      </w:r>
      <w:r w:rsidR="00204CE8" w:rsidRPr="00713F00">
        <w:rPr>
          <w:sz w:val="24"/>
          <w:szCs w:val="24"/>
        </w:rPr>
        <w:t xml:space="preserve">. </w:t>
      </w:r>
    </w:p>
    <w:p w:rsidR="00204CE8" w:rsidRPr="00713F00" w:rsidRDefault="002A0D0F" w:rsidP="006C046A">
      <w:pPr>
        <w:pStyle w:val="1"/>
        <w:numPr>
          <w:ilvl w:val="0"/>
          <w:numId w:val="3"/>
        </w:numPr>
        <w:shd w:val="clear" w:color="auto" w:fill="auto"/>
        <w:tabs>
          <w:tab w:val="left" w:pos="1441"/>
        </w:tabs>
        <w:spacing w:before="0" w:line="360" w:lineRule="auto"/>
        <w:ind w:left="20" w:right="20" w:firstLine="72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 xml:space="preserve">Совет осуществляет свою деятельность независимо от работы иных отраслевых, общественных и экспертных советов при органах исполнительной власти </w:t>
      </w:r>
      <w:r w:rsidR="006C046A" w:rsidRPr="006C046A">
        <w:rPr>
          <w:sz w:val="24"/>
          <w:szCs w:val="24"/>
        </w:rPr>
        <w:t>Усть-Удинского муниципального округа</w:t>
      </w:r>
      <w:r w:rsidR="00204CE8" w:rsidRPr="00713F00">
        <w:rPr>
          <w:sz w:val="24"/>
          <w:szCs w:val="24"/>
        </w:rPr>
        <w:t xml:space="preserve"> </w:t>
      </w:r>
      <w:r w:rsidRPr="00713F00">
        <w:rPr>
          <w:sz w:val="24"/>
          <w:szCs w:val="24"/>
        </w:rPr>
        <w:t xml:space="preserve">и исполнительных органов государственной власти субъекта Российской Федерации в области </w:t>
      </w:r>
      <w:r w:rsidR="00204CE8" w:rsidRPr="00713F00">
        <w:rPr>
          <w:sz w:val="24"/>
          <w:szCs w:val="24"/>
        </w:rPr>
        <w:t>развития и поддержки малого и среднего предпринимательства.</w:t>
      </w:r>
    </w:p>
    <w:p w:rsidR="002A0D0F" w:rsidRPr="00713F00" w:rsidRDefault="00204CE8" w:rsidP="00B462BA">
      <w:pPr>
        <w:pStyle w:val="1"/>
        <w:shd w:val="clear" w:color="auto" w:fill="auto"/>
        <w:tabs>
          <w:tab w:val="left" w:pos="1441"/>
        </w:tabs>
        <w:spacing w:before="0" w:line="360" w:lineRule="auto"/>
        <w:ind w:left="20" w:right="2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 xml:space="preserve">            </w:t>
      </w:r>
      <w:r w:rsidR="002A0D0F" w:rsidRPr="00713F00">
        <w:rPr>
          <w:sz w:val="24"/>
          <w:szCs w:val="24"/>
        </w:rPr>
        <w:t>При этом в целях создания эффективной системы общественного контроля рекомендуется взаимодействие Совета с перечисленными отраслевыми, общественными и экспертными советами, проведение совместных совещаний, в том числе, на постоянной основе, по вопросам, относящимся к компетенции Совета.</w:t>
      </w:r>
    </w:p>
    <w:p w:rsidR="002A0D0F" w:rsidRPr="00713F00" w:rsidRDefault="002A0D0F" w:rsidP="006C046A">
      <w:pPr>
        <w:pStyle w:val="1"/>
        <w:numPr>
          <w:ilvl w:val="0"/>
          <w:numId w:val="3"/>
        </w:numPr>
        <w:shd w:val="clear" w:color="auto" w:fill="auto"/>
        <w:tabs>
          <w:tab w:val="left" w:pos="1431"/>
        </w:tabs>
        <w:spacing w:before="0" w:line="360" w:lineRule="auto"/>
        <w:ind w:left="20" w:right="20" w:firstLine="72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 xml:space="preserve">Вся информация о деятельности Совета, включая протоколы заседаний, подлежит </w:t>
      </w:r>
      <w:r w:rsidR="00204CE8" w:rsidRPr="00713F00">
        <w:rPr>
          <w:sz w:val="24"/>
          <w:szCs w:val="24"/>
        </w:rPr>
        <w:t xml:space="preserve">размещению в открытом доступе </w:t>
      </w:r>
      <w:r w:rsidRPr="00713F00">
        <w:rPr>
          <w:sz w:val="24"/>
          <w:szCs w:val="24"/>
        </w:rPr>
        <w:t xml:space="preserve">на официальном сайте </w:t>
      </w:r>
      <w:r w:rsidR="006C046A" w:rsidRPr="006C046A">
        <w:rPr>
          <w:sz w:val="24"/>
          <w:szCs w:val="24"/>
        </w:rPr>
        <w:t>Усть-Удинского муниципального округа</w:t>
      </w:r>
      <w:r w:rsidR="00D27505" w:rsidRPr="00713F00">
        <w:rPr>
          <w:sz w:val="24"/>
          <w:szCs w:val="24"/>
        </w:rPr>
        <w:t>.</w:t>
      </w:r>
    </w:p>
    <w:p w:rsidR="00BA2EDA" w:rsidRPr="00713F00" w:rsidRDefault="00BA2EDA" w:rsidP="00B462BA">
      <w:pPr>
        <w:pStyle w:val="Heading11"/>
        <w:keepNext/>
        <w:keepLines/>
        <w:shd w:val="clear" w:color="auto" w:fill="auto"/>
        <w:spacing w:after="0" w:line="360" w:lineRule="auto"/>
        <w:jc w:val="center"/>
        <w:rPr>
          <w:bCs w:val="0"/>
          <w:sz w:val="24"/>
          <w:szCs w:val="24"/>
        </w:rPr>
      </w:pPr>
      <w:bookmarkStart w:id="1" w:name="bookmark14"/>
    </w:p>
    <w:p w:rsidR="003D1D38" w:rsidRPr="00713F00" w:rsidRDefault="003D1D38" w:rsidP="00B462BA">
      <w:pPr>
        <w:pStyle w:val="Heading11"/>
        <w:keepNext/>
        <w:keepLines/>
        <w:shd w:val="clear" w:color="auto" w:fill="auto"/>
        <w:spacing w:after="0" w:line="360" w:lineRule="auto"/>
        <w:jc w:val="center"/>
        <w:rPr>
          <w:sz w:val="24"/>
          <w:szCs w:val="24"/>
        </w:rPr>
      </w:pPr>
      <w:r w:rsidRPr="00713F00">
        <w:rPr>
          <w:bCs w:val="0"/>
          <w:sz w:val="24"/>
          <w:szCs w:val="24"/>
        </w:rPr>
        <w:t>2. Цель деятельности Совета</w:t>
      </w:r>
      <w:bookmarkEnd w:id="1"/>
    </w:p>
    <w:p w:rsidR="003D1D38" w:rsidRPr="00713F00" w:rsidRDefault="003D175A" w:rsidP="00B462BA">
      <w:pPr>
        <w:pStyle w:val="1"/>
        <w:shd w:val="clear" w:color="auto" w:fill="auto"/>
        <w:spacing w:before="0" w:line="360" w:lineRule="auto"/>
        <w:ind w:left="20" w:right="20" w:firstLine="70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2.1. </w:t>
      </w:r>
      <w:r w:rsidR="006236DF" w:rsidRPr="00713F00">
        <w:rPr>
          <w:sz w:val="24"/>
          <w:szCs w:val="24"/>
        </w:rPr>
        <w:t>Целью деятельности Совета</w:t>
      </w:r>
      <w:r w:rsidR="003D1D38" w:rsidRPr="00713F00">
        <w:rPr>
          <w:sz w:val="24"/>
          <w:szCs w:val="24"/>
        </w:rPr>
        <w:t xml:space="preserve"> явля</w:t>
      </w:r>
      <w:r w:rsidR="006236DF" w:rsidRPr="00713F00">
        <w:rPr>
          <w:sz w:val="24"/>
          <w:szCs w:val="24"/>
        </w:rPr>
        <w:t>ется</w:t>
      </w:r>
      <w:r w:rsidR="003D1D38" w:rsidRPr="00713F00">
        <w:rPr>
          <w:sz w:val="24"/>
          <w:szCs w:val="24"/>
        </w:rPr>
        <w:t xml:space="preserve"> доведение до сведения органов исполнительной власти </w:t>
      </w:r>
      <w:r w:rsidR="006C046A" w:rsidRPr="006C046A">
        <w:rPr>
          <w:sz w:val="24"/>
          <w:szCs w:val="24"/>
        </w:rPr>
        <w:t>Усть-Удинского муниципального округа</w:t>
      </w:r>
      <w:r w:rsidR="00CA7172" w:rsidRPr="00713F00">
        <w:rPr>
          <w:sz w:val="24"/>
          <w:szCs w:val="24"/>
        </w:rPr>
        <w:t xml:space="preserve"> </w:t>
      </w:r>
      <w:r w:rsidR="003D1D38" w:rsidRPr="00713F00">
        <w:rPr>
          <w:sz w:val="24"/>
          <w:szCs w:val="24"/>
        </w:rPr>
        <w:t>позиции хозяйствующих субъектов,  достижение баланса интересов при принятии различных мер для развития экономики за счет создания максимально благоприятного климата для предпринимателей и оказания различных форм государстве</w:t>
      </w:r>
      <w:r w:rsidR="00A404ED" w:rsidRPr="00713F00">
        <w:rPr>
          <w:sz w:val="24"/>
          <w:szCs w:val="24"/>
        </w:rPr>
        <w:t xml:space="preserve">нной и муниципальной поддержки, обеспечение практического взаимодействия  органов местного самоуправления  </w:t>
      </w:r>
      <w:r w:rsidR="006C046A" w:rsidRPr="006C046A">
        <w:rPr>
          <w:sz w:val="24"/>
          <w:szCs w:val="24"/>
        </w:rPr>
        <w:t>Усть-Удинского муниципального округа</w:t>
      </w:r>
      <w:r w:rsidR="000A383E" w:rsidRPr="00713F00">
        <w:rPr>
          <w:sz w:val="24"/>
          <w:szCs w:val="24"/>
        </w:rPr>
        <w:t xml:space="preserve"> </w:t>
      </w:r>
      <w:r w:rsidR="00A404ED" w:rsidRPr="00713F00">
        <w:rPr>
          <w:sz w:val="24"/>
          <w:szCs w:val="24"/>
        </w:rPr>
        <w:t>и представителей предпринимательских кругов, консолидации их интересов для выработки предложений по основным направлениям развития малого и среднего предпринимательства на территории</w:t>
      </w:r>
      <w:r w:rsidR="000A383E" w:rsidRPr="00713F00">
        <w:rPr>
          <w:sz w:val="24"/>
          <w:szCs w:val="24"/>
        </w:rPr>
        <w:t xml:space="preserve"> </w:t>
      </w:r>
      <w:r w:rsidR="006C046A" w:rsidRPr="006C046A">
        <w:rPr>
          <w:sz w:val="24"/>
          <w:szCs w:val="24"/>
        </w:rPr>
        <w:t>Усть-Удинского муниципального округа</w:t>
      </w:r>
      <w:r w:rsidR="00A404ED" w:rsidRPr="00713F00">
        <w:rPr>
          <w:sz w:val="24"/>
          <w:szCs w:val="24"/>
        </w:rPr>
        <w:t xml:space="preserve">. </w:t>
      </w:r>
    </w:p>
    <w:p w:rsidR="00BA2EDA" w:rsidRPr="00713F00" w:rsidRDefault="00BA2EDA" w:rsidP="00B462BA">
      <w:pPr>
        <w:pStyle w:val="Heading11"/>
        <w:keepNext/>
        <w:keepLines/>
        <w:shd w:val="clear" w:color="auto" w:fill="auto"/>
        <w:spacing w:after="0" w:line="360" w:lineRule="auto"/>
        <w:jc w:val="center"/>
        <w:rPr>
          <w:bCs w:val="0"/>
          <w:sz w:val="24"/>
          <w:szCs w:val="24"/>
        </w:rPr>
      </w:pPr>
      <w:bookmarkStart w:id="2" w:name="bookmark15"/>
    </w:p>
    <w:p w:rsidR="003D1D38" w:rsidRPr="00713F00" w:rsidRDefault="003D1D38" w:rsidP="00B462BA">
      <w:pPr>
        <w:pStyle w:val="Heading11"/>
        <w:keepNext/>
        <w:keepLines/>
        <w:shd w:val="clear" w:color="auto" w:fill="auto"/>
        <w:spacing w:after="0" w:line="360" w:lineRule="auto"/>
        <w:jc w:val="center"/>
        <w:rPr>
          <w:bCs w:val="0"/>
          <w:sz w:val="24"/>
          <w:szCs w:val="24"/>
        </w:rPr>
      </w:pPr>
      <w:r w:rsidRPr="00713F00">
        <w:rPr>
          <w:bCs w:val="0"/>
          <w:sz w:val="24"/>
          <w:szCs w:val="24"/>
        </w:rPr>
        <w:t xml:space="preserve">3. </w:t>
      </w:r>
      <w:r w:rsidR="003671DA" w:rsidRPr="00713F00">
        <w:rPr>
          <w:bCs w:val="0"/>
          <w:sz w:val="24"/>
          <w:szCs w:val="24"/>
        </w:rPr>
        <w:t xml:space="preserve">Принципы деятельности </w:t>
      </w:r>
      <w:r w:rsidRPr="00713F00">
        <w:rPr>
          <w:bCs w:val="0"/>
          <w:sz w:val="24"/>
          <w:szCs w:val="24"/>
        </w:rPr>
        <w:t>Совет</w:t>
      </w:r>
      <w:r w:rsidR="003671DA" w:rsidRPr="00713F00">
        <w:rPr>
          <w:bCs w:val="0"/>
          <w:sz w:val="24"/>
          <w:szCs w:val="24"/>
        </w:rPr>
        <w:t>а</w:t>
      </w:r>
      <w:bookmarkEnd w:id="2"/>
    </w:p>
    <w:p w:rsidR="003D1D38" w:rsidRPr="00713F00" w:rsidRDefault="003D1D38" w:rsidP="00B462BA">
      <w:pPr>
        <w:pStyle w:val="1"/>
        <w:shd w:val="clear" w:color="auto" w:fill="auto"/>
        <w:spacing w:before="0" w:line="360" w:lineRule="auto"/>
        <w:ind w:left="20" w:right="20" w:firstLine="70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 xml:space="preserve">3.1. Полноты учета мнения широкого круга предпринимателей, предусматривающего участие Совета на каждом этапе формирования и реализации </w:t>
      </w:r>
      <w:r w:rsidR="00BC2475" w:rsidRPr="00713F00">
        <w:rPr>
          <w:sz w:val="24"/>
          <w:szCs w:val="24"/>
        </w:rPr>
        <w:t xml:space="preserve">нормативных правовых актов, </w:t>
      </w:r>
      <w:r w:rsidRPr="00713F00">
        <w:rPr>
          <w:sz w:val="24"/>
          <w:szCs w:val="24"/>
        </w:rPr>
        <w:t>программ социально-экономического развития, развития и поддержки малого и среднего предпринимательства и других программ муниципального образования, затрагивающих в той или иной степени интересы предпринимательского сообщества с итоговым учетом мнения Советов и их публичным размещением в открытом доступе.</w:t>
      </w:r>
    </w:p>
    <w:p w:rsidR="003D1D38" w:rsidRPr="00713F00" w:rsidRDefault="003D1D38" w:rsidP="00B462BA">
      <w:pPr>
        <w:pStyle w:val="1"/>
        <w:shd w:val="clear" w:color="auto" w:fill="auto"/>
        <w:spacing w:before="0" w:line="360" w:lineRule="auto"/>
        <w:ind w:left="20" w:right="20" w:firstLine="70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 xml:space="preserve">Под учетом мнения понимается необходимость на всех стадиях рассмотрения программ и принятия решений рассматривать представленные Советом в письменном виде </w:t>
      </w:r>
      <w:r w:rsidRPr="00713F00">
        <w:rPr>
          <w:sz w:val="24"/>
          <w:szCs w:val="24"/>
        </w:rPr>
        <w:lastRenderedPageBreak/>
        <w:t>мнения и замечания. Представленные замечания должны быть рассмотрены в обязательном порядке с представлением письменного обоснования по каждой позиции в течение 5 рабочих дней с момента их поступления.</w:t>
      </w:r>
    </w:p>
    <w:p w:rsidR="00BC2475" w:rsidRPr="00713F00" w:rsidRDefault="00BC2475" w:rsidP="00B462BA">
      <w:pPr>
        <w:pStyle w:val="1"/>
        <w:shd w:val="clear" w:color="auto" w:fill="auto"/>
        <w:spacing w:before="0" w:line="360" w:lineRule="auto"/>
        <w:ind w:left="20" w:right="20" w:firstLine="70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 xml:space="preserve">Мнение Совета в виде решений, предложений </w:t>
      </w:r>
      <w:r w:rsidR="00A404ED" w:rsidRPr="00713F00">
        <w:rPr>
          <w:sz w:val="24"/>
          <w:szCs w:val="24"/>
        </w:rPr>
        <w:t>и др</w:t>
      </w:r>
      <w:r w:rsidR="00D860D6" w:rsidRPr="00713F00">
        <w:rPr>
          <w:sz w:val="24"/>
          <w:szCs w:val="24"/>
        </w:rPr>
        <w:t>угих</w:t>
      </w:r>
      <w:r w:rsidR="00A404ED" w:rsidRPr="00713F00">
        <w:rPr>
          <w:sz w:val="24"/>
          <w:szCs w:val="24"/>
        </w:rPr>
        <w:t xml:space="preserve"> документов носят рекомендательный характер и рассматриваются органами местного </w:t>
      </w:r>
      <w:r w:rsidR="00C15167" w:rsidRPr="00713F00">
        <w:rPr>
          <w:sz w:val="24"/>
          <w:szCs w:val="24"/>
        </w:rPr>
        <w:t>самоуправления муниципального</w:t>
      </w:r>
      <w:r w:rsidR="00A404ED" w:rsidRPr="00713F00">
        <w:rPr>
          <w:sz w:val="24"/>
          <w:szCs w:val="24"/>
        </w:rPr>
        <w:t xml:space="preserve"> образования при принятии решений, связанных с развитием малого и среднего предпринимательства. </w:t>
      </w:r>
    </w:p>
    <w:p w:rsidR="003D1D38" w:rsidRPr="00713F00" w:rsidRDefault="003D1D38" w:rsidP="00B462BA">
      <w:pPr>
        <w:pStyle w:val="1"/>
        <w:numPr>
          <w:ilvl w:val="0"/>
          <w:numId w:val="4"/>
        </w:numPr>
        <w:shd w:val="clear" w:color="auto" w:fill="auto"/>
        <w:tabs>
          <w:tab w:val="left" w:pos="1426"/>
        </w:tabs>
        <w:spacing w:before="0" w:line="360" w:lineRule="auto"/>
        <w:ind w:left="20" w:right="20" w:firstLine="72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>Независимости, при которой текущая профессиональная деятельность отдельных членов Совета не должна влиять на объективность и независимость принимаемых ими решений.</w:t>
      </w:r>
    </w:p>
    <w:p w:rsidR="003D1D38" w:rsidRPr="00713F00" w:rsidRDefault="003D1D38" w:rsidP="00B462BA">
      <w:pPr>
        <w:pStyle w:val="1"/>
        <w:numPr>
          <w:ilvl w:val="0"/>
          <w:numId w:val="4"/>
        </w:numPr>
        <w:shd w:val="clear" w:color="auto" w:fill="auto"/>
        <w:tabs>
          <w:tab w:val="left" w:pos="1422"/>
        </w:tabs>
        <w:spacing w:before="0" w:line="360" w:lineRule="auto"/>
        <w:ind w:left="20" w:right="20" w:firstLine="72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>Баланса представительства участников, обеспечивающего участие в Совете сбалансированного представительства различных групп.</w:t>
      </w:r>
    </w:p>
    <w:p w:rsidR="003D1D38" w:rsidRPr="00713F00" w:rsidRDefault="003D1D38" w:rsidP="00CD4A0B">
      <w:pPr>
        <w:pStyle w:val="1"/>
        <w:numPr>
          <w:ilvl w:val="0"/>
          <w:numId w:val="4"/>
        </w:numPr>
        <w:shd w:val="clear" w:color="auto" w:fill="auto"/>
        <w:tabs>
          <w:tab w:val="left" w:pos="1436"/>
        </w:tabs>
        <w:spacing w:before="0" w:line="360" w:lineRule="auto"/>
        <w:ind w:left="20" w:right="20" w:firstLine="72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 xml:space="preserve">Открытости и гласности деятельности Совета на всех этапах, посредством размещения </w:t>
      </w:r>
      <w:r w:rsidR="00932D36" w:rsidRPr="00713F00">
        <w:rPr>
          <w:sz w:val="24"/>
          <w:szCs w:val="24"/>
        </w:rPr>
        <w:t xml:space="preserve">на </w:t>
      </w:r>
      <w:r w:rsidRPr="00713F00">
        <w:rPr>
          <w:sz w:val="24"/>
          <w:szCs w:val="24"/>
        </w:rPr>
        <w:t xml:space="preserve">официальном сайте </w:t>
      </w:r>
      <w:r w:rsidR="00CD4A0B" w:rsidRPr="00CD4A0B">
        <w:rPr>
          <w:sz w:val="24"/>
          <w:szCs w:val="24"/>
        </w:rPr>
        <w:t>Усть-Удинского муниципального округа</w:t>
      </w:r>
      <w:r w:rsidRPr="00713F00">
        <w:rPr>
          <w:sz w:val="24"/>
          <w:szCs w:val="24"/>
        </w:rPr>
        <w:t xml:space="preserve"> </w:t>
      </w:r>
      <w:r w:rsidR="00D03002" w:rsidRPr="00713F00">
        <w:rPr>
          <w:sz w:val="24"/>
          <w:szCs w:val="24"/>
        </w:rPr>
        <w:t>протоколов заседаний Совета.</w:t>
      </w:r>
    </w:p>
    <w:p w:rsidR="003D1D38" w:rsidRPr="00713F00" w:rsidRDefault="003D1D38" w:rsidP="00B462BA">
      <w:pPr>
        <w:pStyle w:val="1"/>
        <w:shd w:val="clear" w:color="auto" w:fill="auto"/>
        <w:spacing w:before="0" w:line="360" w:lineRule="auto"/>
        <w:ind w:left="20" w:right="20" w:firstLine="72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>На заседаниях Совета могут присутствовать все заинтересованные граждане и представители средств массовой информации.</w:t>
      </w:r>
      <w:r w:rsidR="00932D36" w:rsidRPr="00713F00">
        <w:rPr>
          <w:sz w:val="24"/>
          <w:szCs w:val="24"/>
        </w:rPr>
        <w:t xml:space="preserve"> </w:t>
      </w:r>
    </w:p>
    <w:p w:rsidR="003D1D38" w:rsidRPr="00713F00" w:rsidRDefault="003D1D38" w:rsidP="00B462BA">
      <w:pPr>
        <w:pStyle w:val="1"/>
        <w:numPr>
          <w:ilvl w:val="0"/>
          <w:numId w:val="4"/>
        </w:numPr>
        <w:shd w:val="clear" w:color="auto" w:fill="auto"/>
        <w:tabs>
          <w:tab w:val="left" w:pos="1417"/>
        </w:tabs>
        <w:spacing w:before="0" w:line="360" w:lineRule="auto"/>
        <w:ind w:left="20" w:right="20" w:firstLine="72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>Работа членов Совета осуществляется исключительно на безвозмездной добровольной основе.</w:t>
      </w:r>
    </w:p>
    <w:p w:rsidR="00932D36" w:rsidRPr="00713F00" w:rsidRDefault="00932D36" w:rsidP="00B462BA">
      <w:pPr>
        <w:pStyle w:val="Heading11"/>
        <w:keepNext/>
        <w:keepLines/>
        <w:shd w:val="clear" w:color="auto" w:fill="auto"/>
        <w:spacing w:after="0" w:line="360" w:lineRule="auto"/>
        <w:ind w:left="3700"/>
        <w:rPr>
          <w:sz w:val="24"/>
          <w:szCs w:val="24"/>
        </w:rPr>
      </w:pPr>
      <w:bookmarkStart w:id="3" w:name="bookmark16"/>
      <w:r w:rsidRPr="00713F00">
        <w:rPr>
          <w:bCs w:val="0"/>
          <w:sz w:val="24"/>
          <w:szCs w:val="24"/>
        </w:rPr>
        <w:t>4. Задачи Совета</w:t>
      </w:r>
      <w:bookmarkEnd w:id="3"/>
    </w:p>
    <w:p w:rsidR="00932D36" w:rsidRPr="00713F00" w:rsidRDefault="00932D36" w:rsidP="00B462BA">
      <w:pPr>
        <w:pStyle w:val="1"/>
        <w:shd w:val="clear" w:color="auto" w:fill="auto"/>
        <w:spacing w:before="0" w:line="360" w:lineRule="auto"/>
        <w:ind w:left="20" w:firstLine="72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>4.1. Основными задачами Совета явля</w:t>
      </w:r>
      <w:r w:rsidR="00755EDE" w:rsidRPr="00713F00">
        <w:rPr>
          <w:sz w:val="24"/>
          <w:szCs w:val="24"/>
        </w:rPr>
        <w:t>ют</w:t>
      </w:r>
      <w:r w:rsidRPr="00713F00">
        <w:rPr>
          <w:sz w:val="24"/>
          <w:szCs w:val="24"/>
        </w:rPr>
        <w:t>ся:</w:t>
      </w:r>
    </w:p>
    <w:p w:rsidR="00932D36" w:rsidRPr="00713F00" w:rsidRDefault="00FC75F3" w:rsidP="00B462BA">
      <w:pPr>
        <w:pStyle w:val="1"/>
        <w:shd w:val="clear" w:color="auto" w:fill="auto"/>
        <w:tabs>
          <w:tab w:val="left" w:pos="1014"/>
        </w:tabs>
        <w:spacing w:before="0" w:line="360" w:lineRule="auto"/>
        <w:ind w:left="20" w:right="20" w:firstLine="72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 xml:space="preserve">- </w:t>
      </w:r>
      <w:r w:rsidR="00932D36" w:rsidRPr="00713F00">
        <w:rPr>
          <w:sz w:val="24"/>
          <w:szCs w:val="24"/>
        </w:rPr>
        <w:tab/>
      </w:r>
      <w:r w:rsidR="00C9006D" w:rsidRPr="00713F00">
        <w:rPr>
          <w:sz w:val="24"/>
          <w:szCs w:val="24"/>
        </w:rPr>
        <w:t>привлечение субъектов малого и среднег</w:t>
      </w:r>
      <w:r w:rsidR="0043151A" w:rsidRPr="00713F00">
        <w:rPr>
          <w:sz w:val="24"/>
          <w:szCs w:val="24"/>
        </w:rPr>
        <w:t xml:space="preserve">о предпринимательства (далее </w:t>
      </w:r>
      <w:r w:rsidR="00CD4A0B">
        <w:rPr>
          <w:sz w:val="24"/>
          <w:szCs w:val="24"/>
        </w:rPr>
        <w:t xml:space="preserve">- </w:t>
      </w:r>
      <w:r w:rsidR="0043151A" w:rsidRPr="00713F00">
        <w:rPr>
          <w:sz w:val="24"/>
          <w:szCs w:val="24"/>
        </w:rPr>
        <w:t>СМ</w:t>
      </w:r>
      <w:r w:rsidR="00C9006D" w:rsidRPr="00713F00">
        <w:rPr>
          <w:sz w:val="24"/>
          <w:szCs w:val="24"/>
        </w:rPr>
        <w:t xml:space="preserve">СП) к реализации на территории </w:t>
      </w:r>
      <w:r w:rsidR="00CD4A0B" w:rsidRPr="00CD4A0B">
        <w:rPr>
          <w:sz w:val="24"/>
          <w:szCs w:val="24"/>
        </w:rPr>
        <w:t>Усть-Удинского муниципального округа</w:t>
      </w:r>
      <w:r w:rsidR="00C15167" w:rsidRPr="00713F00">
        <w:rPr>
          <w:sz w:val="24"/>
          <w:szCs w:val="24"/>
        </w:rPr>
        <w:t xml:space="preserve"> государственной</w:t>
      </w:r>
      <w:r w:rsidR="00C9006D" w:rsidRPr="00713F00">
        <w:rPr>
          <w:sz w:val="24"/>
          <w:szCs w:val="24"/>
        </w:rPr>
        <w:t xml:space="preserve"> политики, направленной на поддержку и развитие малого и среднего предпринимательства</w:t>
      </w:r>
      <w:r w:rsidR="00932D36" w:rsidRPr="00713F00">
        <w:rPr>
          <w:sz w:val="24"/>
          <w:szCs w:val="24"/>
        </w:rPr>
        <w:t>;</w:t>
      </w:r>
    </w:p>
    <w:p w:rsidR="00932D36" w:rsidRPr="00713F00" w:rsidRDefault="00FC75F3" w:rsidP="00B462BA">
      <w:pPr>
        <w:pStyle w:val="1"/>
        <w:shd w:val="clear" w:color="auto" w:fill="auto"/>
        <w:tabs>
          <w:tab w:val="left" w:pos="1038"/>
        </w:tabs>
        <w:spacing w:before="0" w:line="360" w:lineRule="auto"/>
        <w:ind w:left="20" w:right="20" w:firstLine="72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 xml:space="preserve">- </w:t>
      </w:r>
      <w:r w:rsidR="00932D36" w:rsidRPr="00713F00">
        <w:rPr>
          <w:sz w:val="24"/>
          <w:szCs w:val="24"/>
        </w:rPr>
        <w:tab/>
      </w:r>
      <w:r w:rsidR="00C9006D" w:rsidRPr="00713F00">
        <w:rPr>
          <w:sz w:val="24"/>
          <w:szCs w:val="24"/>
        </w:rPr>
        <w:t>выявление и обобщение проб</w:t>
      </w:r>
      <w:r w:rsidR="005C135C" w:rsidRPr="00713F00">
        <w:rPr>
          <w:sz w:val="24"/>
          <w:szCs w:val="24"/>
        </w:rPr>
        <w:t>лем и инициатив СМ</w:t>
      </w:r>
      <w:r w:rsidR="00C9006D" w:rsidRPr="00713F00">
        <w:rPr>
          <w:sz w:val="24"/>
          <w:szCs w:val="24"/>
        </w:rPr>
        <w:t xml:space="preserve">СП, связанных с </w:t>
      </w:r>
      <w:r w:rsidR="00C15167" w:rsidRPr="00713F00">
        <w:rPr>
          <w:sz w:val="24"/>
          <w:szCs w:val="24"/>
        </w:rPr>
        <w:t>реализацией на</w:t>
      </w:r>
      <w:r w:rsidR="00C9006D" w:rsidRPr="00713F00">
        <w:rPr>
          <w:sz w:val="24"/>
          <w:szCs w:val="24"/>
        </w:rPr>
        <w:t xml:space="preserve"> территории </w:t>
      </w:r>
      <w:r w:rsidR="00CD4A0B" w:rsidRPr="00CD4A0B">
        <w:rPr>
          <w:sz w:val="24"/>
          <w:szCs w:val="24"/>
        </w:rPr>
        <w:t>Усть-Удинского муниципального округа</w:t>
      </w:r>
      <w:r w:rsidR="005C135C" w:rsidRPr="00713F00">
        <w:rPr>
          <w:sz w:val="24"/>
          <w:szCs w:val="24"/>
        </w:rPr>
        <w:t xml:space="preserve"> </w:t>
      </w:r>
      <w:r w:rsidR="00C9006D" w:rsidRPr="00713F00">
        <w:rPr>
          <w:sz w:val="24"/>
          <w:szCs w:val="24"/>
        </w:rPr>
        <w:t>государственной политики, направленной на поддержку и развитие малого и среднего предпринимательства</w:t>
      </w:r>
      <w:r w:rsidR="00932D36" w:rsidRPr="00713F00">
        <w:rPr>
          <w:sz w:val="24"/>
          <w:szCs w:val="24"/>
        </w:rPr>
        <w:t>;</w:t>
      </w:r>
    </w:p>
    <w:p w:rsidR="00270A63" w:rsidRPr="00713F00" w:rsidRDefault="00FC75F3" w:rsidP="00B462BA">
      <w:pPr>
        <w:pStyle w:val="1"/>
        <w:shd w:val="clear" w:color="auto" w:fill="auto"/>
        <w:tabs>
          <w:tab w:val="left" w:pos="1038"/>
        </w:tabs>
        <w:spacing w:before="0" w:line="360" w:lineRule="auto"/>
        <w:ind w:left="20" w:right="20" w:firstLine="72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 xml:space="preserve">- </w:t>
      </w:r>
      <w:r w:rsidR="00270A63" w:rsidRPr="00713F00">
        <w:rPr>
          <w:sz w:val="24"/>
          <w:szCs w:val="24"/>
        </w:rPr>
        <w:t xml:space="preserve">подготовка предложений и рекомендаций в администрацию </w:t>
      </w:r>
      <w:r w:rsidR="00CD4A0B" w:rsidRPr="00CD4A0B">
        <w:rPr>
          <w:sz w:val="24"/>
          <w:szCs w:val="24"/>
        </w:rPr>
        <w:t xml:space="preserve">Усть-Удинского муниципального округа </w:t>
      </w:r>
      <w:r w:rsidR="00270A63" w:rsidRPr="00713F00">
        <w:rPr>
          <w:sz w:val="24"/>
          <w:szCs w:val="24"/>
        </w:rPr>
        <w:t xml:space="preserve">по совершенствованию нормативной базы, направленной на развитие и поддержку предпринимательства, информационно-консультационной поддержки, </w:t>
      </w:r>
      <w:r w:rsidRPr="00713F00">
        <w:rPr>
          <w:sz w:val="24"/>
          <w:szCs w:val="24"/>
        </w:rPr>
        <w:t>устранению административных барьеров на пути развития малого и среднего предпринимательства;</w:t>
      </w:r>
    </w:p>
    <w:p w:rsidR="00FC75F3" w:rsidRPr="00713F00" w:rsidRDefault="00FC75F3" w:rsidP="00B462BA">
      <w:pPr>
        <w:pStyle w:val="1"/>
        <w:shd w:val="clear" w:color="auto" w:fill="auto"/>
        <w:tabs>
          <w:tab w:val="left" w:pos="1038"/>
        </w:tabs>
        <w:spacing w:before="0" w:line="360" w:lineRule="auto"/>
        <w:ind w:left="20" w:right="20" w:firstLine="72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 xml:space="preserve">-  участие в разработке, координации и реализации программ развития малого </w:t>
      </w:r>
      <w:r w:rsidR="0049573C" w:rsidRPr="00713F00">
        <w:rPr>
          <w:sz w:val="24"/>
          <w:szCs w:val="24"/>
        </w:rPr>
        <w:t xml:space="preserve">и </w:t>
      </w:r>
      <w:r w:rsidRPr="00713F00">
        <w:rPr>
          <w:sz w:val="24"/>
          <w:szCs w:val="24"/>
        </w:rPr>
        <w:t xml:space="preserve">среднего предпринимательства, направленных на решение актуальных </w:t>
      </w:r>
      <w:r w:rsidRPr="00713F00">
        <w:rPr>
          <w:sz w:val="24"/>
          <w:szCs w:val="24"/>
        </w:rPr>
        <w:lastRenderedPageBreak/>
        <w:t>социально-экономических проблем</w:t>
      </w:r>
      <w:r w:rsidR="0049573C" w:rsidRPr="00713F00">
        <w:rPr>
          <w:sz w:val="24"/>
          <w:szCs w:val="24"/>
        </w:rPr>
        <w:t xml:space="preserve"> </w:t>
      </w:r>
      <w:r w:rsidR="00CD4A0B" w:rsidRPr="00CD4A0B">
        <w:rPr>
          <w:sz w:val="24"/>
          <w:szCs w:val="24"/>
        </w:rPr>
        <w:t>Усть-Удинского муниципального округа</w:t>
      </w:r>
      <w:r w:rsidRPr="00713F00">
        <w:rPr>
          <w:sz w:val="24"/>
          <w:szCs w:val="24"/>
        </w:rPr>
        <w:t>, привлекая к их реализации СМСП</w:t>
      </w:r>
      <w:r w:rsidR="000A2B5D" w:rsidRPr="00713F00">
        <w:rPr>
          <w:sz w:val="24"/>
          <w:szCs w:val="24"/>
        </w:rPr>
        <w:t>, их объединения, союзы и ассоциации, инфраструктуру</w:t>
      </w:r>
      <w:r w:rsidR="00BC579E" w:rsidRPr="00713F00">
        <w:rPr>
          <w:sz w:val="24"/>
          <w:szCs w:val="24"/>
        </w:rPr>
        <w:t xml:space="preserve"> поддержки СМСП;</w:t>
      </w:r>
    </w:p>
    <w:p w:rsidR="00BC579E" w:rsidRPr="00713F00" w:rsidRDefault="00BC579E" w:rsidP="00B462BA">
      <w:pPr>
        <w:pStyle w:val="1"/>
        <w:shd w:val="clear" w:color="auto" w:fill="auto"/>
        <w:tabs>
          <w:tab w:val="left" w:pos="1038"/>
        </w:tabs>
        <w:spacing w:before="0" w:line="360" w:lineRule="auto"/>
        <w:ind w:left="20" w:right="20" w:firstLine="72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 xml:space="preserve">- выработка рекомендаций администрации </w:t>
      </w:r>
      <w:r w:rsidR="00CD4A0B" w:rsidRPr="00CD4A0B">
        <w:rPr>
          <w:sz w:val="24"/>
          <w:szCs w:val="24"/>
        </w:rPr>
        <w:t>Усть-Удинского муниципального округа</w:t>
      </w:r>
      <w:r w:rsidRPr="00713F00">
        <w:rPr>
          <w:sz w:val="24"/>
          <w:szCs w:val="24"/>
        </w:rPr>
        <w:t xml:space="preserve"> при определении приоритетов в области развития </w:t>
      </w:r>
      <w:r w:rsidR="00C15167" w:rsidRPr="00713F00">
        <w:rPr>
          <w:sz w:val="24"/>
          <w:szCs w:val="24"/>
        </w:rPr>
        <w:t>предпринимательства на</w:t>
      </w:r>
      <w:r w:rsidRPr="00713F00">
        <w:rPr>
          <w:sz w:val="24"/>
          <w:szCs w:val="24"/>
        </w:rPr>
        <w:t xml:space="preserve"> </w:t>
      </w:r>
      <w:r w:rsidR="00CD4A0B" w:rsidRPr="00CD4A0B">
        <w:rPr>
          <w:sz w:val="24"/>
          <w:szCs w:val="24"/>
        </w:rPr>
        <w:t>Усть-Удинского муниципального округа</w:t>
      </w:r>
      <w:r w:rsidRPr="00713F00">
        <w:rPr>
          <w:sz w:val="24"/>
          <w:szCs w:val="24"/>
        </w:rPr>
        <w:t xml:space="preserve">; </w:t>
      </w:r>
    </w:p>
    <w:p w:rsidR="00BC579E" w:rsidRPr="00713F00" w:rsidRDefault="00BC579E" w:rsidP="00B462BA">
      <w:pPr>
        <w:pStyle w:val="1"/>
        <w:shd w:val="clear" w:color="auto" w:fill="auto"/>
        <w:tabs>
          <w:tab w:val="left" w:pos="1038"/>
        </w:tabs>
        <w:spacing w:before="0" w:line="360" w:lineRule="auto"/>
        <w:ind w:left="20" w:right="20" w:firstLine="72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 xml:space="preserve">- привлечение граждан, общественных объединений и представителей средств массовой информации к обсуждению вопросов, касающихся реализации </w:t>
      </w:r>
      <w:r w:rsidR="00C15167" w:rsidRPr="00713F00">
        <w:rPr>
          <w:sz w:val="24"/>
          <w:szCs w:val="24"/>
        </w:rPr>
        <w:t>права граждан</w:t>
      </w:r>
      <w:r w:rsidRPr="00713F00">
        <w:rPr>
          <w:sz w:val="24"/>
          <w:szCs w:val="24"/>
        </w:rPr>
        <w:t xml:space="preserve"> на предпринимательскую деятельность</w:t>
      </w:r>
      <w:r w:rsidR="004E4D7F" w:rsidRPr="00713F00">
        <w:rPr>
          <w:sz w:val="24"/>
          <w:szCs w:val="24"/>
        </w:rPr>
        <w:t>;</w:t>
      </w:r>
    </w:p>
    <w:p w:rsidR="004E4D7F" w:rsidRPr="00713F00" w:rsidRDefault="002C2E61" w:rsidP="00B462BA">
      <w:pPr>
        <w:pStyle w:val="1"/>
        <w:shd w:val="clear" w:color="auto" w:fill="auto"/>
        <w:tabs>
          <w:tab w:val="left" w:pos="1038"/>
        </w:tabs>
        <w:spacing w:before="0" w:line="360" w:lineRule="auto"/>
        <w:ind w:left="20" w:right="20" w:firstLine="72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 xml:space="preserve">- </w:t>
      </w:r>
      <w:r w:rsidR="00C15167" w:rsidRPr="00713F00">
        <w:rPr>
          <w:sz w:val="24"/>
          <w:szCs w:val="24"/>
        </w:rPr>
        <w:t>привлечение СМСП</w:t>
      </w:r>
      <w:r w:rsidR="004E4D7F" w:rsidRPr="00713F00">
        <w:rPr>
          <w:sz w:val="24"/>
          <w:szCs w:val="24"/>
        </w:rPr>
        <w:t xml:space="preserve"> к решению важнейших социально-экономических проблем </w:t>
      </w:r>
      <w:r w:rsidR="00CD4A0B" w:rsidRPr="00CD4A0B">
        <w:rPr>
          <w:sz w:val="24"/>
          <w:szCs w:val="24"/>
        </w:rPr>
        <w:t>Усть-Удинского муниципального округа</w:t>
      </w:r>
      <w:r w:rsidR="004E4D7F" w:rsidRPr="00713F00">
        <w:rPr>
          <w:sz w:val="24"/>
          <w:szCs w:val="24"/>
        </w:rPr>
        <w:t xml:space="preserve">, в том числе через участие в реализации программ; </w:t>
      </w:r>
    </w:p>
    <w:p w:rsidR="000015A6" w:rsidRPr="00713F00" w:rsidRDefault="004E4D7F" w:rsidP="00B462BA">
      <w:pPr>
        <w:pStyle w:val="1"/>
        <w:shd w:val="clear" w:color="auto" w:fill="auto"/>
        <w:tabs>
          <w:tab w:val="left" w:pos="1038"/>
        </w:tabs>
        <w:spacing w:before="0" w:line="360" w:lineRule="auto"/>
        <w:ind w:left="20" w:right="20" w:firstLine="72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>-  подготовка предложений по обеспечению занятости населения за счет во</w:t>
      </w:r>
      <w:r w:rsidR="000015A6" w:rsidRPr="00713F00">
        <w:rPr>
          <w:sz w:val="24"/>
          <w:szCs w:val="24"/>
        </w:rPr>
        <w:t>влечения его в предпринимательс</w:t>
      </w:r>
      <w:r w:rsidRPr="00713F00">
        <w:rPr>
          <w:sz w:val="24"/>
          <w:szCs w:val="24"/>
        </w:rPr>
        <w:t xml:space="preserve">кую деятельность </w:t>
      </w:r>
      <w:r w:rsidR="000015A6" w:rsidRPr="00713F00">
        <w:rPr>
          <w:sz w:val="24"/>
          <w:szCs w:val="24"/>
        </w:rPr>
        <w:t xml:space="preserve">в </w:t>
      </w:r>
      <w:r w:rsidR="00CD4A0B" w:rsidRPr="00CD4A0B">
        <w:rPr>
          <w:sz w:val="24"/>
          <w:szCs w:val="24"/>
        </w:rPr>
        <w:t>Усть-Удинского муниципального округа</w:t>
      </w:r>
      <w:r w:rsidR="000015A6" w:rsidRPr="00713F00">
        <w:rPr>
          <w:sz w:val="24"/>
          <w:szCs w:val="24"/>
        </w:rPr>
        <w:t xml:space="preserve">;  </w:t>
      </w:r>
    </w:p>
    <w:p w:rsidR="004E4D7F" w:rsidRPr="00713F00" w:rsidRDefault="000015A6" w:rsidP="00B462BA">
      <w:pPr>
        <w:pStyle w:val="1"/>
        <w:shd w:val="clear" w:color="auto" w:fill="auto"/>
        <w:tabs>
          <w:tab w:val="left" w:pos="1038"/>
        </w:tabs>
        <w:spacing w:before="0" w:line="360" w:lineRule="auto"/>
        <w:ind w:left="20" w:right="20" w:firstLine="72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 xml:space="preserve">- обобщение и распространение опыта деятельности СМСП и организаций, образующих инфраструктуру поддержки СМСП </w:t>
      </w:r>
    </w:p>
    <w:p w:rsidR="000015A6" w:rsidRPr="00713F00" w:rsidRDefault="000015A6" w:rsidP="00B462BA">
      <w:pPr>
        <w:pStyle w:val="1"/>
        <w:shd w:val="clear" w:color="auto" w:fill="auto"/>
        <w:tabs>
          <w:tab w:val="left" w:pos="1038"/>
        </w:tabs>
        <w:spacing w:before="0" w:line="360" w:lineRule="auto"/>
        <w:ind w:left="20" w:right="20" w:firstLine="72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 xml:space="preserve">-  содействие пропаганде идей предпринимательства; </w:t>
      </w:r>
    </w:p>
    <w:p w:rsidR="00932D36" w:rsidRPr="00713F00" w:rsidRDefault="000015A6" w:rsidP="00B462BA">
      <w:pPr>
        <w:pStyle w:val="1"/>
        <w:shd w:val="clear" w:color="auto" w:fill="auto"/>
        <w:tabs>
          <w:tab w:val="left" w:pos="1033"/>
        </w:tabs>
        <w:spacing w:before="0" w:line="360" w:lineRule="auto"/>
        <w:ind w:left="20" w:right="20" w:firstLine="72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>-</w:t>
      </w:r>
      <w:r w:rsidR="00932D36" w:rsidRPr="00713F00">
        <w:rPr>
          <w:sz w:val="24"/>
          <w:szCs w:val="24"/>
        </w:rPr>
        <w:tab/>
        <w:t xml:space="preserve">осуществление общественного контроля формирования и реализации программ </w:t>
      </w:r>
      <w:r w:rsidRPr="00713F00">
        <w:rPr>
          <w:sz w:val="24"/>
          <w:szCs w:val="24"/>
        </w:rPr>
        <w:t>поддержки СМСП</w:t>
      </w:r>
      <w:r w:rsidR="00105D1C" w:rsidRPr="00713F00">
        <w:rPr>
          <w:sz w:val="24"/>
          <w:szCs w:val="24"/>
        </w:rPr>
        <w:t>.</w:t>
      </w:r>
    </w:p>
    <w:p w:rsidR="004A1B85" w:rsidRPr="00713F00" w:rsidRDefault="004A1B85" w:rsidP="00B462BA">
      <w:pPr>
        <w:pStyle w:val="Heading10"/>
        <w:keepNext/>
        <w:keepLines/>
        <w:shd w:val="clear" w:color="auto" w:fill="auto"/>
        <w:spacing w:after="300" w:line="360" w:lineRule="auto"/>
        <w:ind w:right="19"/>
        <w:jc w:val="center"/>
        <w:rPr>
          <w:sz w:val="24"/>
          <w:szCs w:val="24"/>
        </w:rPr>
      </w:pPr>
      <w:bookmarkStart w:id="4" w:name="bookmark6"/>
      <w:r w:rsidRPr="00713F00">
        <w:rPr>
          <w:sz w:val="24"/>
          <w:szCs w:val="24"/>
        </w:rPr>
        <w:t xml:space="preserve">5. </w:t>
      </w:r>
      <w:bookmarkEnd w:id="4"/>
      <w:r w:rsidR="00170E3B" w:rsidRPr="00713F00">
        <w:rPr>
          <w:sz w:val="24"/>
          <w:szCs w:val="24"/>
        </w:rPr>
        <w:t>Формирование состава Совета</w:t>
      </w:r>
    </w:p>
    <w:p w:rsidR="004A1B85" w:rsidRPr="00713F00" w:rsidRDefault="004A1B85" w:rsidP="00B462BA">
      <w:pPr>
        <w:pStyle w:val="1"/>
        <w:shd w:val="clear" w:color="auto" w:fill="auto"/>
        <w:spacing w:before="0" w:line="360" w:lineRule="auto"/>
        <w:ind w:right="20" w:firstLine="70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 xml:space="preserve">5.1. Одним из ключевых требований, предъявляемых к члену Совета, </w:t>
      </w:r>
      <w:r w:rsidR="003374D2" w:rsidRPr="00713F00">
        <w:rPr>
          <w:sz w:val="24"/>
          <w:szCs w:val="24"/>
        </w:rPr>
        <w:t>является наличие</w:t>
      </w:r>
      <w:r w:rsidRPr="00713F00">
        <w:rPr>
          <w:sz w:val="24"/>
          <w:szCs w:val="24"/>
        </w:rPr>
        <w:t xml:space="preserve"> профессиональных знаний, навыков и квалификаций.</w:t>
      </w:r>
    </w:p>
    <w:p w:rsidR="004A1B85" w:rsidRPr="00713F00" w:rsidRDefault="009F214B" w:rsidP="00B462BA">
      <w:pPr>
        <w:pStyle w:val="1"/>
        <w:shd w:val="clear" w:color="auto" w:fill="auto"/>
        <w:spacing w:before="0" w:line="360" w:lineRule="auto"/>
        <w:ind w:left="20" w:right="20" w:firstLine="72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 xml:space="preserve">5.2. </w:t>
      </w:r>
      <w:r w:rsidR="004C298B" w:rsidRPr="00713F00">
        <w:rPr>
          <w:sz w:val="24"/>
          <w:szCs w:val="24"/>
        </w:rPr>
        <w:t xml:space="preserve">В Совет </w:t>
      </w:r>
      <w:r w:rsidR="004A1B85" w:rsidRPr="00713F00">
        <w:rPr>
          <w:sz w:val="24"/>
          <w:szCs w:val="24"/>
        </w:rPr>
        <w:t>вход</w:t>
      </w:r>
      <w:r w:rsidR="004C298B" w:rsidRPr="00713F00">
        <w:rPr>
          <w:sz w:val="24"/>
          <w:szCs w:val="24"/>
        </w:rPr>
        <w:t>ят</w:t>
      </w:r>
      <w:r w:rsidR="004A1B85" w:rsidRPr="00713F00">
        <w:rPr>
          <w:sz w:val="24"/>
          <w:szCs w:val="24"/>
        </w:rPr>
        <w:t xml:space="preserve"> представители органов местного самоуправления, а также представители субъектов малого и среднего </w:t>
      </w:r>
      <w:r w:rsidR="003374D2" w:rsidRPr="00713F00">
        <w:rPr>
          <w:sz w:val="24"/>
          <w:szCs w:val="24"/>
        </w:rPr>
        <w:t>предпринимательства или</w:t>
      </w:r>
      <w:r w:rsidR="004A1B85" w:rsidRPr="00713F00">
        <w:rPr>
          <w:sz w:val="24"/>
          <w:szCs w:val="24"/>
        </w:rPr>
        <w:t xml:space="preserve"> аффилированные с такими субъектами лица.</w:t>
      </w:r>
    </w:p>
    <w:p w:rsidR="00EB0966" w:rsidRPr="00EB0966" w:rsidRDefault="00EB0966" w:rsidP="00B462BA">
      <w:pPr>
        <w:tabs>
          <w:tab w:val="left" w:pos="0"/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9F214B" w:rsidRPr="00EB0966">
        <w:rPr>
          <w:rFonts w:ascii="Times New Roman" w:hAnsi="Times New Roman" w:cs="Times New Roman"/>
        </w:rPr>
        <w:t xml:space="preserve">5.3. </w:t>
      </w:r>
      <w:r w:rsidRPr="00EB0966">
        <w:rPr>
          <w:rFonts w:ascii="Times New Roman" w:hAnsi="Times New Roman" w:cs="Times New Roman"/>
        </w:rPr>
        <w:t xml:space="preserve">Количественный состав членов Совета устанавливается </w:t>
      </w:r>
      <w:r w:rsidR="00CD4A0B">
        <w:rPr>
          <w:rFonts w:ascii="Times New Roman" w:hAnsi="Times New Roman" w:cs="Times New Roman"/>
        </w:rPr>
        <w:t>распоряжением</w:t>
      </w:r>
      <w:r w:rsidRPr="00EB0966">
        <w:rPr>
          <w:rFonts w:ascii="Times New Roman" w:hAnsi="Times New Roman" w:cs="Times New Roman"/>
        </w:rPr>
        <w:t xml:space="preserve"> администрации </w:t>
      </w:r>
      <w:r w:rsidR="00CD4A0B" w:rsidRPr="00CD4A0B">
        <w:rPr>
          <w:rFonts w:ascii="Times New Roman" w:hAnsi="Times New Roman" w:cs="Times New Roman"/>
        </w:rPr>
        <w:t>Усть-Удинского муниципального округа</w:t>
      </w:r>
      <w:r w:rsidRPr="00EB0966">
        <w:rPr>
          <w:rFonts w:ascii="Times New Roman" w:hAnsi="Times New Roman" w:cs="Times New Roman"/>
        </w:rPr>
        <w:t>.</w:t>
      </w:r>
    </w:p>
    <w:p w:rsidR="00EB0966" w:rsidRPr="00EB0966" w:rsidRDefault="00EB0966" w:rsidP="00B462BA">
      <w:pPr>
        <w:tabs>
          <w:tab w:val="left" w:pos="0"/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B0966">
        <w:rPr>
          <w:rFonts w:ascii="Times New Roman" w:hAnsi="Times New Roman" w:cs="Times New Roman"/>
        </w:rPr>
        <w:t>В состав Совета входят:</w:t>
      </w:r>
    </w:p>
    <w:p w:rsidR="00EB0966" w:rsidRPr="00EB0966" w:rsidRDefault="00EB0966" w:rsidP="00B462BA">
      <w:pPr>
        <w:tabs>
          <w:tab w:val="left" w:pos="0"/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B0966">
        <w:rPr>
          <w:rFonts w:ascii="Times New Roman" w:hAnsi="Times New Roman" w:cs="Times New Roman"/>
        </w:rPr>
        <w:t xml:space="preserve">- общественный представитель Уполномоченного по защите прав предпринимателей Иркутской области в </w:t>
      </w:r>
      <w:r w:rsidR="00CD4A0B" w:rsidRPr="00CD4A0B">
        <w:rPr>
          <w:rFonts w:ascii="Times New Roman" w:hAnsi="Times New Roman" w:cs="Times New Roman"/>
        </w:rPr>
        <w:t>Усть-Удинского муниципального округа</w:t>
      </w:r>
      <w:r w:rsidRPr="00EB0966">
        <w:rPr>
          <w:rFonts w:ascii="Times New Roman" w:hAnsi="Times New Roman" w:cs="Times New Roman"/>
        </w:rPr>
        <w:t>;</w:t>
      </w:r>
    </w:p>
    <w:p w:rsidR="00EB0966" w:rsidRPr="00EB0966" w:rsidRDefault="00EB0966" w:rsidP="00B462BA">
      <w:pPr>
        <w:tabs>
          <w:tab w:val="left" w:pos="0"/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B0966">
        <w:rPr>
          <w:rFonts w:ascii="Times New Roman" w:hAnsi="Times New Roman" w:cs="Times New Roman"/>
        </w:rPr>
        <w:t xml:space="preserve">- представители Думы </w:t>
      </w:r>
      <w:r w:rsidR="00CD4A0B" w:rsidRPr="00CD4A0B">
        <w:rPr>
          <w:rFonts w:ascii="Times New Roman" w:hAnsi="Times New Roman" w:cs="Times New Roman"/>
        </w:rPr>
        <w:t>Усть-Удинского муниципального округа</w:t>
      </w:r>
      <w:r w:rsidRPr="00EB0966">
        <w:rPr>
          <w:rFonts w:ascii="Times New Roman" w:hAnsi="Times New Roman" w:cs="Times New Roman"/>
        </w:rPr>
        <w:t>;</w:t>
      </w:r>
    </w:p>
    <w:p w:rsidR="00EB0966" w:rsidRPr="00EB0966" w:rsidRDefault="00EB0966" w:rsidP="00B462BA">
      <w:pPr>
        <w:tabs>
          <w:tab w:val="left" w:pos="0"/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B0966">
        <w:rPr>
          <w:rFonts w:ascii="Times New Roman" w:hAnsi="Times New Roman" w:cs="Times New Roman"/>
        </w:rPr>
        <w:t xml:space="preserve">-  предприниматели, осуществляющие деятельность в сфере сельского хозяйства </w:t>
      </w:r>
      <w:r w:rsidR="00CD4A0B" w:rsidRPr="00CD4A0B">
        <w:rPr>
          <w:rFonts w:ascii="Times New Roman" w:hAnsi="Times New Roman" w:cs="Times New Roman"/>
        </w:rPr>
        <w:t>Усть-Удинского муниципального округа</w:t>
      </w:r>
      <w:r w:rsidRPr="00EB0966">
        <w:rPr>
          <w:rFonts w:ascii="Times New Roman" w:hAnsi="Times New Roman" w:cs="Times New Roman"/>
        </w:rPr>
        <w:t xml:space="preserve"> или их представители;</w:t>
      </w:r>
    </w:p>
    <w:p w:rsidR="00EB0966" w:rsidRPr="00EB0966" w:rsidRDefault="00EB0966" w:rsidP="00B462BA">
      <w:pPr>
        <w:tabs>
          <w:tab w:val="left" w:pos="0"/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B0966">
        <w:rPr>
          <w:rFonts w:ascii="Times New Roman" w:hAnsi="Times New Roman" w:cs="Times New Roman"/>
        </w:rPr>
        <w:t xml:space="preserve">-  предприниматели, осуществляющие деятельность в сфере лесного хозяйства </w:t>
      </w:r>
      <w:r w:rsidR="00CD4A0B" w:rsidRPr="00CD4A0B">
        <w:rPr>
          <w:rFonts w:ascii="Times New Roman" w:hAnsi="Times New Roman" w:cs="Times New Roman"/>
        </w:rPr>
        <w:t xml:space="preserve">Усть-Удинского муниципального округа </w:t>
      </w:r>
      <w:r w:rsidRPr="00EB0966">
        <w:rPr>
          <w:rFonts w:ascii="Times New Roman" w:hAnsi="Times New Roman" w:cs="Times New Roman"/>
        </w:rPr>
        <w:t>или их представители;</w:t>
      </w:r>
    </w:p>
    <w:p w:rsidR="00EB0966" w:rsidRPr="00EB0966" w:rsidRDefault="00EB0966" w:rsidP="00B462BA">
      <w:pPr>
        <w:tabs>
          <w:tab w:val="left" w:pos="0"/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B0966">
        <w:rPr>
          <w:rFonts w:ascii="Times New Roman" w:hAnsi="Times New Roman" w:cs="Times New Roman"/>
        </w:rPr>
        <w:t xml:space="preserve">- предприниматели, осуществляющие деятельность в сфере торговли </w:t>
      </w:r>
      <w:r w:rsidR="00CD4A0B" w:rsidRPr="00CD4A0B">
        <w:rPr>
          <w:rFonts w:ascii="Times New Roman" w:hAnsi="Times New Roman" w:cs="Times New Roman"/>
        </w:rPr>
        <w:t>Усть-Удинского муниципального округа</w:t>
      </w:r>
      <w:r w:rsidRPr="00EB0966">
        <w:rPr>
          <w:rFonts w:ascii="Times New Roman" w:hAnsi="Times New Roman" w:cs="Times New Roman"/>
        </w:rPr>
        <w:t xml:space="preserve"> или их представители;</w:t>
      </w:r>
    </w:p>
    <w:p w:rsidR="00EB0966" w:rsidRPr="00EB0966" w:rsidRDefault="00EB0966" w:rsidP="00B462BA">
      <w:pPr>
        <w:tabs>
          <w:tab w:val="left" w:pos="0"/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B0966">
        <w:rPr>
          <w:rFonts w:ascii="Times New Roman" w:hAnsi="Times New Roman" w:cs="Times New Roman"/>
        </w:rPr>
        <w:lastRenderedPageBreak/>
        <w:t xml:space="preserve">- предприниматели, осуществляющие деятельность в сфере жилищно-коммунального хозяйства </w:t>
      </w:r>
      <w:r w:rsidR="00CD4A0B" w:rsidRPr="00CD4A0B">
        <w:rPr>
          <w:rFonts w:ascii="Times New Roman" w:hAnsi="Times New Roman" w:cs="Times New Roman"/>
        </w:rPr>
        <w:t>Усть-Удинского муниципального округа</w:t>
      </w:r>
      <w:r w:rsidRPr="00EB0966">
        <w:rPr>
          <w:rFonts w:ascii="Times New Roman" w:hAnsi="Times New Roman" w:cs="Times New Roman"/>
        </w:rPr>
        <w:t xml:space="preserve"> или их представители;</w:t>
      </w:r>
    </w:p>
    <w:p w:rsidR="00EB0966" w:rsidRPr="00EB0966" w:rsidRDefault="00EB0966" w:rsidP="00B462BA">
      <w:pPr>
        <w:tabs>
          <w:tab w:val="left" w:pos="0"/>
          <w:tab w:val="left" w:pos="709"/>
        </w:tabs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EB0966">
        <w:rPr>
          <w:rFonts w:ascii="Times New Roman" w:hAnsi="Times New Roman" w:cs="Times New Roman"/>
        </w:rPr>
        <w:t xml:space="preserve">-  представители администрации </w:t>
      </w:r>
      <w:r w:rsidR="00CD4A0B" w:rsidRPr="00CD4A0B">
        <w:rPr>
          <w:rFonts w:ascii="Times New Roman" w:hAnsi="Times New Roman" w:cs="Times New Roman"/>
        </w:rPr>
        <w:t>Усть-Удинского муниципального округа</w:t>
      </w:r>
      <w:r w:rsidRPr="00EB0966">
        <w:rPr>
          <w:rFonts w:ascii="Times New Roman" w:hAnsi="Times New Roman" w:cs="Times New Roman"/>
        </w:rPr>
        <w:t>.</w:t>
      </w:r>
    </w:p>
    <w:p w:rsidR="009F214B" w:rsidRPr="00713F00" w:rsidRDefault="009F214B" w:rsidP="00B462BA">
      <w:pPr>
        <w:pStyle w:val="1"/>
        <w:shd w:val="clear" w:color="auto" w:fill="auto"/>
        <w:tabs>
          <w:tab w:val="left" w:pos="1436"/>
        </w:tabs>
        <w:spacing w:before="0" w:line="360" w:lineRule="auto"/>
        <w:ind w:left="23" w:right="20" w:firstLine="72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>5.4. Состав чл</w:t>
      </w:r>
      <w:r w:rsidR="00D13EE7" w:rsidRPr="00713F00">
        <w:rPr>
          <w:sz w:val="24"/>
          <w:szCs w:val="24"/>
        </w:rPr>
        <w:t xml:space="preserve">енов Совета утверждается </w:t>
      </w:r>
      <w:r w:rsidR="00CD4A0B">
        <w:rPr>
          <w:sz w:val="24"/>
          <w:szCs w:val="24"/>
        </w:rPr>
        <w:t xml:space="preserve">распоряжением </w:t>
      </w:r>
      <w:r w:rsidR="00D13EE7" w:rsidRPr="00713F00">
        <w:rPr>
          <w:sz w:val="24"/>
          <w:szCs w:val="24"/>
        </w:rPr>
        <w:t xml:space="preserve">администрации </w:t>
      </w:r>
      <w:r w:rsidR="00CD4A0B" w:rsidRPr="00CD4A0B">
        <w:rPr>
          <w:sz w:val="24"/>
          <w:szCs w:val="24"/>
        </w:rPr>
        <w:t>Усть-Удинского муниципального округа</w:t>
      </w:r>
      <w:r w:rsidRPr="00713F00">
        <w:rPr>
          <w:sz w:val="24"/>
          <w:szCs w:val="24"/>
        </w:rPr>
        <w:t>.</w:t>
      </w:r>
    </w:p>
    <w:p w:rsidR="00A74553" w:rsidRPr="00713F00" w:rsidRDefault="00A74553" w:rsidP="00B462BA">
      <w:pPr>
        <w:pStyle w:val="1"/>
        <w:shd w:val="clear" w:color="auto" w:fill="auto"/>
        <w:spacing w:before="0" w:line="360" w:lineRule="auto"/>
        <w:ind w:left="23" w:right="20" w:firstLine="72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 xml:space="preserve">Председателем Совета может являться глава </w:t>
      </w:r>
      <w:r w:rsidR="00285F84" w:rsidRPr="00713F00">
        <w:rPr>
          <w:sz w:val="24"/>
          <w:szCs w:val="24"/>
        </w:rPr>
        <w:t xml:space="preserve">администрации </w:t>
      </w:r>
      <w:r w:rsidR="00CD4A0B" w:rsidRPr="00CD4A0B">
        <w:rPr>
          <w:sz w:val="24"/>
          <w:szCs w:val="24"/>
        </w:rPr>
        <w:t>Усть-Удинского муниципального округа</w:t>
      </w:r>
      <w:r w:rsidRPr="00713F00">
        <w:rPr>
          <w:sz w:val="24"/>
          <w:szCs w:val="24"/>
        </w:rPr>
        <w:t xml:space="preserve">. </w:t>
      </w:r>
    </w:p>
    <w:p w:rsidR="004A1B85" w:rsidRPr="00713F00" w:rsidRDefault="007926A7" w:rsidP="00B462BA">
      <w:pPr>
        <w:pStyle w:val="1"/>
        <w:shd w:val="clear" w:color="auto" w:fill="auto"/>
        <w:tabs>
          <w:tab w:val="left" w:pos="1436"/>
        </w:tabs>
        <w:spacing w:before="0" w:line="360" w:lineRule="auto"/>
        <w:ind w:left="23" w:right="20" w:firstLine="72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>Структура Совета состоит из председателя Совета, заместителя</w:t>
      </w:r>
      <w:r w:rsidR="000F042F" w:rsidRPr="00713F00">
        <w:rPr>
          <w:sz w:val="24"/>
          <w:szCs w:val="24"/>
        </w:rPr>
        <w:t xml:space="preserve"> </w:t>
      </w:r>
      <w:r w:rsidRPr="00713F00">
        <w:rPr>
          <w:sz w:val="24"/>
          <w:szCs w:val="24"/>
        </w:rPr>
        <w:t xml:space="preserve">председателя Совета, секретаря Совета и членов Совета. </w:t>
      </w:r>
    </w:p>
    <w:p w:rsidR="004A1B85" w:rsidRPr="00713F00" w:rsidRDefault="007926A7" w:rsidP="00B462BA">
      <w:pPr>
        <w:pStyle w:val="1"/>
        <w:shd w:val="clear" w:color="auto" w:fill="auto"/>
        <w:tabs>
          <w:tab w:val="left" w:pos="1411"/>
        </w:tabs>
        <w:spacing w:before="0" w:line="360" w:lineRule="auto"/>
        <w:ind w:left="23" w:firstLine="72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 xml:space="preserve"> </w:t>
      </w:r>
      <w:r w:rsidR="004A1B85" w:rsidRPr="00713F00">
        <w:rPr>
          <w:sz w:val="24"/>
          <w:szCs w:val="24"/>
        </w:rPr>
        <w:t>Внутри Совета также могут образовываться отраслевые палаты</w:t>
      </w:r>
      <w:r w:rsidRPr="00713F00">
        <w:rPr>
          <w:sz w:val="24"/>
          <w:szCs w:val="24"/>
        </w:rPr>
        <w:t>, комиссии, рабочие группы.</w:t>
      </w:r>
    </w:p>
    <w:p w:rsidR="007926A7" w:rsidRPr="00713F00" w:rsidRDefault="009F214B" w:rsidP="00B462BA">
      <w:pPr>
        <w:pStyle w:val="1"/>
        <w:shd w:val="clear" w:color="auto" w:fill="auto"/>
        <w:tabs>
          <w:tab w:val="left" w:pos="1411"/>
        </w:tabs>
        <w:spacing w:before="0" w:line="360" w:lineRule="auto"/>
        <w:ind w:left="23" w:firstLine="72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 xml:space="preserve">5.5. </w:t>
      </w:r>
      <w:r w:rsidR="007926A7" w:rsidRPr="00713F00">
        <w:rPr>
          <w:sz w:val="24"/>
          <w:szCs w:val="24"/>
        </w:rPr>
        <w:t xml:space="preserve">Деятельностью Совета руководит председатель Совета, в его отсутствие заместитель председателя Совета. </w:t>
      </w:r>
    </w:p>
    <w:p w:rsidR="000F042F" w:rsidRPr="00713F00" w:rsidRDefault="000F042F" w:rsidP="00B462BA">
      <w:pPr>
        <w:pStyle w:val="1"/>
        <w:shd w:val="clear" w:color="auto" w:fill="auto"/>
        <w:spacing w:before="0" w:line="360" w:lineRule="auto"/>
        <w:ind w:left="720" w:right="572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>5.6. Председатель Совета: руководит работой Совета;</w:t>
      </w:r>
    </w:p>
    <w:p w:rsidR="000F042F" w:rsidRPr="00713F00" w:rsidRDefault="000F042F" w:rsidP="00B462BA">
      <w:pPr>
        <w:pStyle w:val="1"/>
        <w:shd w:val="clear" w:color="auto" w:fill="auto"/>
        <w:spacing w:before="0" w:line="360" w:lineRule="auto"/>
        <w:ind w:left="20" w:right="20" w:firstLine="72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>созывает заседания Совета и определяет повестку дня; председательствует на заседаниях Совета и подписывает документы от имени Совета;</w:t>
      </w:r>
    </w:p>
    <w:p w:rsidR="000F042F" w:rsidRPr="00713F00" w:rsidRDefault="000F042F" w:rsidP="00B462BA">
      <w:pPr>
        <w:pStyle w:val="1"/>
        <w:shd w:val="clear" w:color="auto" w:fill="auto"/>
        <w:spacing w:before="0" w:line="360" w:lineRule="auto"/>
        <w:ind w:left="20" w:right="20" w:firstLine="72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>осуществляет руководство подготовкой материалов к заседаниям Совета и проектов его решений;</w:t>
      </w:r>
    </w:p>
    <w:p w:rsidR="000F042F" w:rsidRPr="00713F00" w:rsidRDefault="000F042F" w:rsidP="00B462BA">
      <w:pPr>
        <w:pStyle w:val="1"/>
        <w:shd w:val="clear" w:color="auto" w:fill="auto"/>
        <w:spacing w:before="0" w:line="360" w:lineRule="auto"/>
        <w:ind w:left="20" w:right="20" w:firstLine="72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>формирует предложения по персональному составу Совета, а также рабочих групп, комиссий и других органов Совета;</w:t>
      </w:r>
    </w:p>
    <w:p w:rsidR="000F042F" w:rsidRPr="00713F00" w:rsidRDefault="000F042F" w:rsidP="00B462BA">
      <w:pPr>
        <w:pStyle w:val="1"/>
        <w:shd w:val="clear" w:color="auto" w:fill="auto"/>
        <w:spacing w:before="0" w:line="360" w:lineRule="auto"/>
        <w:ind w:left="20" w:right="20" w:firstLine="72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>организует</w:t>
      </w:r>
      <w:r w:rsidR="00CD4A0B">
        <w:rPr>
          <w:sz w:val="24"/>
          <w:szCs w:val="24"/>
        </w:rPr>
        <w:t xml:space="preserve"> взаимодействие Совета с органами</w:t>
      </w:r>
      <w:r w:rsidRPr="00713F00">
        <w:rPr>
          <w:sz w:val="24"/>
          <w:szCs w:val="24"/>
        </w:rPr>
        <w:t xml:space="preserve"> власти </w:t>
      </w:r>
      <w:r w:rsidR="00CD4A0B" w:rsidRPr="00CD4A0B">
        <w:rPr>
          <w:sz w:val="24"/>
          <w:szCs w:val="24"/>
        </w:rPr>
        <w:t>Усть-Удинского муниципального округа</w:t>
      </w:r>
      <w:r w:rsidRPr="00713F00">
        <w:rPr>
          <w:sz w:val="24"/>
          <w:szCs w:val="24"/>
        </w:rPr>
        <w:t xml:space="preserve">, Иркутской области, предприятиями, учреждениями и организациями, расположенными на территории </w:t>
      </w:r>
      <w:r w:rsidR="00CD4A0B" w:rsidRPr="00CD4A0B">
        <w:rPr>
          <w:sz w:val="24"/>
          <w:szCs w:val="24"/>
        </w:rPr>
        <w:t>Усть-Удинского муниципального округа</w:t>
      </w:r>
      <w:r w:rsidRPr="00713F00">
        <w:rPr>
          <w:sz w:val="24"/>
          <w:szCs w:val="24"/>
        </w:rPr>
        <w:t xml:space="preserve">. </w:t>
      </w:r>
    </w:p>
    <w:p w:rsidR="000F042F" w:rsidRPr="00713F00" w:rsidRDefault="000F042F" w:rsidP="00B462BA">
      <w:pPr>
        <w:pStyle w:val="1"/>
        <w:shd w:val="clear" w:color="auto" w:fill="auto"/>
        <w:spacing w:before="0" w:line="360" w:lineRule="auto"/>
        <w:ind w:left="20" w:right="20" w:firstLine="72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 xml:space="preserve">5.7. </w:t>
      </w:r>
      <w:r w:rsidR="00CD4A0B">
        <w:rPr>
          <w:sz w:val="24"/>
          <w:szCs w:val="24"/>
        </w:rPr>
        <w:t>В</w:t>
      </w:r>
      <w:r w:rsidRPr="00713F00">
        <w:rPr>
          <w:sz w:val="24"/>
          <w:szCs w:val="24"/>
        </w:rPr>
        <w:t xml:space="preserve"> отсутствие председателя Совета его функции осуществляет заместитель председателя.</w:t>
      </w:r>
    </w:p>
    <w:p w:rsidR="000F042F" w:rsidRPr="00713F00" w:rsidRDefault="00493805" w:rsidP="00B462BA">
      <w:pPr>
        <w:pStyle w:val="1"/>
        <w:shd w:val="clear" w:color="auto" w:fill="auto"/>
        <w:spacing w:before="0" w:line="360" w:lineRule="auto"/>
        <w:ind w:left="20" w:right="20" w:firstLine="720"/>
        <w:jc w:val="left"/>
        <w:rPr>
          <w:sz w:val="24"/>
          <w:szCs w:val="24"/>
        </w:rPr>
      </w:pPr>
      <w:r>
        <w:rPr>
          <w:sz w:val="24"/>
          <w:szCs w:val="24"/>
        </w:rPr>
        <w:t>5.8</w:t>
      </w:r>
      <w:r w:rsidRPr="00493805">
        <w:rPr>
          <w:sz w:val="24"/>
          <w:szCs w:val="24"/>
        </w:rPr>
        <w:t>.</w:t>
      </w:r>
      <w:r w:rsidR="000F042F" w:rsidRPr="00493805">
        <w:rPr>
          <w:sz w:val="24"/>
          <w:szCs w:val="24"/>
        </w:rPr>
        <w:t xml:space="preserve"> Секретарь Совета:</w:t>
      </w:r>
    </w:p>
    <w:p w:rsidR="000F042F" w:rsidRPr="00713F00" w:rsidRDefault="000F042F" w:rsidP="00B462BA">
      <w:pPr>
        <w:pStyle w:val="1"/>
        <w:shd w:val="clear" w:color="auto" w:fill="auto"/>
        <w:spacing w:before="0" w:line="360" w:lineRule="auto"/>
        <w:ind w:left="20" w:firstLine="72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>формирует повестку дня и информирует членов Совета о заседании;</w:t>
      </w:r>
    </w:p>
    <w:p w:rsidR="00D4082A" w:rsidRPr="00713F00" w:rsidRDefault="000F042F" w:rsidP="00B462BA">
      <w:pPr>
        <w:pStyle w:val="1"/>
        <w:shd w:val="clear" w:color="auto" w:fill="auto"/>
        <w:spacing w:before="0" w:line="360" w:lineRule="auto"/>
        <w:ind w:left="720" w:right="1200"/>
        <w:jc w:val="left"/>
        <w:rPr>
          <w:sz w:val="24"/>
          <w:szCs w:val="24"/>
        </w:rPr>
      </w:pPr>
      <w:r w:rsidRPr="00713F00">
        <w:rPr>
          <w:sz w:val="24"/>
          <w:szCs w:val="24"/>
        </w:rPr>
        <w:t xml:space="preserve">готовит материалы к заседанию Совета и проекты его решений; </w:t>
      </w:r>
    </w:p>
    <w:p w:rsidR="000F042F" w:rsidRPr="00713F00" w:rsidRDefault="000F042F" w:rsidP="00B462BA">
      <w:pPr>
        <w:pStyle w:val="1"/>
        <w:shd w:val="clear" w:color="auto" w:fill="auto"/>
        <w:spacing w:before="0" w:line="360" w:lineRule="auto"/>
        <w:ind w:left="720" w:right="1200"/>
        <w:jc w:val="left"/>
        <w:rPr>
          <w:sz w:val="24"/>
          <w:szCs w:val="24"/>
        </w:rPr>
      </w:pPr>
      <w:r w:rsidRPr="00713F00">
        <w:rPr>
          <w:sz w:val="24"/>
          <w:szCs w:val="24"/>
        </w:rPr>
        <w:t>ведет протокол заседаний Совета;</w:t>
      </w:r>
    </w:p>
    <w:p w:rsidR="000F042F" w:rsidRPr="00713F00" w:rsidRDefault="000F042F" w:rsidP="00B462BA">
      <w:pPr>
        <w:pStyle w:val="1"/>
        <w:shd w:val="clear" w:color="auto" w:fill="auto"/>
        <w:spacing w:before="0" w:line="360" w:lineRule="auto"/>
        <w:ind w:left="20" w:right="20" w:firstLine="70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>готовит информацию председателю Совета о ходе выполнения принятых Советом решений и планов работы Совета.</w:t>
      </w:r>
    </w:p>
    <w:p w:rsidR="006F1CFE" w:rsidRPr="00713F00" w:rsidRDefault="00493805" w:rsidP="00B462BA">
      <w:pPr>
        <w:pStyle w:val="1"/>
        <w:shd w:val="clear" w:color="auto" w:fill="auto"/>
        <w:spacing w:before="0" w:line="360" w:lineRule="auto"/>
        <w:ind w:left="720" w:right="1640"/>
        <w:jc w:val="left"/>
        <w:rPr>
          <w:sz w:val="24"/>
          <w:szCs w:val="24"/>
        </w:rPr>
      </w:pPr>
      <w:r>
        <w:rPr>
          <w:sz w:val="24"/>
          <w:szCs w:val="24"/>
        </w:rPr>
        <w:t>5.9</w:t>
      </w:r>
      <w:r w:rsidR="000F042F" w:rsidRPr="00713F00">
        <w:rPr>
          <w:sz w:val="24"/>
          <w:szCs w:val="24"/>
        </w:rPr>
        <w:t xml:space="preserve">. Полномочия члена Совета могут быть прекращены досрочно: </w:t>
      </w:r>
    </w:p>
    <w:p w:rsidR="000F042F" w:rsidRPr="00713F00" w:rsidRDefault="000F042F" w:rsidP="00B462BA">
      <w:pPr>
        <w:pStyle w:val="1"/>
        <w:shd w:val="clear" w:color="auto" w:fill="auto"/>
        <w:spacing w:before="0" w:line="360" w:lineRule="auto"/>
        <w:ind w:left="720" w:right="1640"/>
        <w:jc w:val="left"/>
        <w:rPr>
          <w:sz w:val="24"/>
          <w:szCs w:val="24"/>
        </w:rPr>
      </w:pPr>
      <w:r w:rsidRPr="00713F00">
        <w:rPr>
          <w:sz w:val="24"/>
          <w:szCs w:val="24"/>
        </w:rPr>
        <w:t>по мотивированной просьбе члена Совета;</w:t>
      </w:r>
    </w:p>
    <w:p w:rsidR="000F042F" w:rsidRPr="00713F00" w:rsidRDefault="000F042F" w:rsidP="00B462BA">
      <w:pPr>
        <w:pStyle w:val="1"/>
        <w:shd w:val="clear" w:color="auto" w:fill="auto"/>
        <w:spacing w:before="0" w:line="360" w:lineRule="auto"/>
        <w:ind w:right="20" w:firstLine="700"/>
        <w:jc w:val="both"/>
        <w:rPr>
          <w:sz w:val="24"/>
          <w:szCs w:val="24"/>
        </w:rPr>
      </w:pPr>
      <w:r w:rsidRPr="00713F00">
        <w:rPr>
          <w:sz w:val="24"/>
          <w:szCs w:val="24"/>
        </w:rPr>
        <w:lastRenderedPageBreak/>
        <w:t>в случае невозможности исполнения членом Совета своих обязанностей по состоянию здоровья;</w:t>
      </w:r>
    </w:p>
    <w:p w:rsidR="006F1CFE" w:rsidRPr="00713F00" w:rsidRDefault="000F042F" w:rsidP="00B462BA">
      <w:pPr>
        <w:pStyle w:val="1"/>
        <w:shd w:val="clear" w:color="auto" w:fill="auto"/>
        <w:spacing w:before="0" w:line="360" w:lineRule="auto"/>
        <w:ind w:right="23" w:firstLine="697"/>
        <w:jc w:val="left"/>
        <w:rPr>
          <w:sz w:val="24"/>
          <w:szCs w:val="24"/>
        </w:rPr>
      </w:pPr>
      <w:r w:rsidRPr="00713F00">
        <w:rPr>
          <w:sz w:val="24"/>
          <w:szCs w:val="24"/>
        </w:rPr>
        <w:t xml:space="preserve">в случае недобросовестного исполнения своих обязанностей; </w:t>
      </w:r>
    </w:p>
    <w:p w:rsidR="000F042F" w:rsidRPr="00713F00" w:rsidRDefault="000F042F" w:rsidP="00B462BA">
      <w:pPr>
        <w:pStyle w:val="1"/>
        <w:shd w:val="clear" w:color="auto" w:fill="auto"/>
        <w:spacing w:before="0" w:line="360" w:lineRule="auto"/>
        <w:ind w:right="23" w:firstLine="697"/>
        <w:jc w:val="both"/>
        <w:rPr>
          <w:sz w:val="24"/>
          <w:szCs w:val="24"/>
        </w:rPr>
      </w:pPr>
      <w:r w:rsidRPr="00713F00">
        <w:rPr>
          <w:sz w:val="24"/>
          <w:szCs w:val="24"/>
        </w:rPr>
        <w:t>в случае привлечения члена Совета к ответственности вследствие совершения умышленного уголовно наказуемого деяния.</w:t>
      </w:r>
    </w:p>
    <w:p w:rsidR="00870A46" w:rsidRDefault="00870A46" w:rsidP="00B462BA">
      <w:pPr>
        <w:pStyle w:val="Heading10"/>
        <w:keepNext/>
        <w:keepLines/>
        <w:shd w:val="clear" w:color="auto" w:fill="auto"/>
        <w:spacing w:after="0" w:line="360" w:lineRule="auto"/>
        <w:ind w:left="2722"/>
        <w:rPr>
          <w:sz w:val="24"/>
          <w:szCs w:val="24"/>
        </w:rPr>
      </w:pPr>
      <w:bookmarkStart w:id="5" w:name="bookmark8"/>
    </w:p>
    <w:p w:rsidR="009F214B" w:rsidRDefault="00143376" w:rsidP="00B462BA">
      <w:pPr>
        <w:pStyle w:val="Heading10"/>
        <w:keepNext/>
        <w:keepLines/>
        <w:shd w:val="clear" w:color="auto" w:fill="auto"/>
        <w:spacing w:after="0" w:line="360" w:lineRule="auto"/>
        <w:ind w:left="2722"/>
        <w:rPr>
          <w:sz w:val="24"/>
          <w:szCs w:val="24"/>
        </w:rPr>
      </w:pPr>
      <w:r w:rsidRPr="00713F00">
        <w:rPr>
          <w:sz w:val="24"/>
          <w:szCs w:val="24"/>
        </w:rPr>
        <w:t xml:space="preserve"> </w:t>
      </w:r>
      <w:r w:rsidR="009F214B" w:rsidRPr="00713F00">
        <w:rPr>
          <w:sz w:val="24"/>
          <w:szCs w:val="24"/>
        </w:rPr>
        <w:t>6. Проведение заседаний Совета</w:t>
      </w:r>
      <w:bookmarkEnd w:id="5"/>
    </w:p>
    <w:p w:rsidR="00B01934" w:rsidRPr="00713F00" w:rsidRDefault="00B01934" w:rsidP="00B462BA">
      <w:pPr>
        <w:pStyle w:val="Heading10"/>
        <w:keepNext/>
        <w:keepLines/>
        <w:shd w:val="clear" w:color="auto" w:fill="auto"/>
        <w:spacing w:after="0" w:line="360" w:lineRule="auto"/>
        <w:ind w:left="2722"/>
        <w:rPr>
          <w:sz w:val="24"/>
          <w:szCs w:val="24"/>
        </w:rPr>
      </w:pPr>
    </w:p>
    <w:p w:rsidR="009F214B" w:rsidRPr="00713F00" w:rsidRDefault="009F214B" w:rsidP="00B462BA">
      <w:pPr>
        <w:pStyle w:val="1"/>
        <w:numPr>
          <w:ilvl w:val="1"/>
          <w:numId w:val="8"/>
        </w:numPr>
        <w:shd w:val="clear" w:color="auto" w:fill="auto"/>
        <w:tabs>
          <w:tab w:val="clear" w:pos="720"/>
          <w:tab w:val="num" w:pos="0"/>
          <w:tab w:val="left" w:pos="1422"/>
        </w:tabs>
        <w:spacing w:before="0" w:line="360" w:lineRule="auto"/>
        <w:ind w:left="0" w:right="113" w:firstLine="624"/>
        <w:jc w:val="both"/>
        <w:rPr>
          <w:sz w:val="24"/>
          <w:szCs w:val="24"/>
        </w:rPr>
      </w:pPr>
      <w:r w:rsidRPr="00713F00">
        <w:rPr>
          <w:sz w:val="24"/>
          <w:szCs w:val="24"/>
        </w:rPr>
        <w:t xml:space="preserve">Основной формой деятельности Совета являются заседания, которые проводятся </w:t>
      </w:r>
      <w:r w:rsidR="00CD4A0B">
        <w:rPr>
          <w:sz w:val="24"/>
          <w:szCs w:val="24"/>
        </w:rPr>
        <w:t>по мере необходимости</w:t>
      </w:r>
      <w:r w:rsidRPr="00713F00">
        <w:rPr>
          <w:sz w:val="24"/>
          <w:szCs w:val="24"/>
        </w:rPr>
        <w:t>.</w:t>
      </w:r>
    </w:p>
    <w:p w:rsidR="009F214B" w:rsidRPr="00713F00" w:rsidRDefault="009F214B" w:rsidP="00B462BA">
      <w:pPr>
        <w:pStyle w:val="1"/>
        <w:shd w:val="clear" w:color="auto" w:fill="auto"/>
        <w:tabs>
          <w:tab w:val="num" w:pos="0"/>
          <w:tab w:val="left" w:pos="1422"/>
        </w:tabs>
        <w:spacing w:before="0" w:line="360" w:lineRule="auto"/>
        <w:ind w:right="113" w:firstLine="624"/>
        <w:jc w:val="both"/>
        <w:rPr>
          <w:sz w:val="24"/>
          <w:szCs w:val="24"/>
        </w:rPr>
      </w:pPr>
      <w:r w:rsidRPr="00713F00">
        <w:rPr>
          <w:sz w:val="24"/>
          <w:szCs w:val="24"/>
        </w:rPr>
        <w:t>6.2. Заседания Совета являются легитимными в случае присутствия на заседании половины членов Совета от установленной его численности.</w:t>
      </w:r>
    </w:p>
    <w:p w:rsidR="009F214B" w:rsidRPr="00713F00" w:rsidRDefault="009F214B" w:rsidP="00B462BA">
      <w:pPr>
        <w:pStyle w:val="1"/>
        <w:shd w:val="clear" w:color="auto" w:fill="auto"/>
        <w:tabs>
          <w:tab w:val="num" w:pos="0"/>
          <w:tab w:val="num" w:pos="181"/>
          <w:tab w:val="left" w:pos="1417"/>
        </w:tabs>
        <w:spacing w:before="0" w:line="360" w:lineRule="auto"/>
        <w:ind w:right="113" w:firstLine="624"/>
        <w:jc w:val="both"/>
        <w:rPr>
          <w:sz w:val="24"/>
          <w:szCs w:val="24"/>
        </w:rPr>
      </w:pPr>
      <w:r w:rsidRPr="00713F00">
        <w:rPr>
          <w:sz w:val="24"/>
          <w:szCs w:val="24"/>
        </w:rPr>
        <w:t>6.</w:t>
      </w:r>
      <w:r w:rsidR="00CD4A0B">
        <w:rPr>
          <w:sz w:val="24"/>
          <w:szCs w:val="24"/>
        </w:rPr>
        <w:t>3</w:t>
      </w:r>
      <w:r w:rsidRPr="00713F00">
        <w:rPr>
          <w:sz w:val="24"/>
          <w:szCs w:val="24"/>
        </w:rPr>
        <w:t>. На первом заседании Совета из его состава избираются председатель Совета и заместитель председателя Совета мнением большинства голосов присутствующих на заседании.</w:t>
      </w:r>
    </w:p>
    <w:p w:rsidR="009F214B" w:rsidRPr="00713F00" w:rsidRDefault="002D6F62" w:rsidP="00B462BA">
      <w:pPr>
        <w:pStyle w:val="1"/>
        <w:shd w:val="clear" w:color="auto" w:fill="auto"/>
        <w:tabs>
          <w:tab w:val="num" w:pos="0"/>
          <w:tab w:val="left" w:pos="1422"/>
        </w:tabs>
        <w:spacing w:before="0" w:line="360" w:lineRule="auto"/>
        <w:ind w:right="113" w:firstLine="543"/>
        <w:jc w:val="both"/>
        <w:rPr>
          <w:sz w:val="24"/>
          <w:szCs w:val="24"/>
        </w:rPr>
      </w:pPr>
      <w:r w:rsidRPr="00713F00">
        <w:rPr>
          <w:sz w:val="24"/>
          <w:szCs w:val="24"/>
        </w:rPr>
        <w:t>6.</w:t>
      </w:r>
      <w:r w:rsidR="00D27B20">
        <w:rPr>
          <w:sz w:val="24"/>
          <w:szCs w:val="24"/>
        </w:rPr>
        <w:t>4</w:t>
      </w:r>
      <w:r w:rsidRPr="00713F00">
        <w:rPr>
          <w:sz w:val="24"/>
          <w:szCs w:val="24"/>
        </w:rPr>
        <w:t>.</w:t>
      </w:r>
      <w:r w:rsidR="009F214B" w:rsidRPr="00713F00">
        <w:rPr>
          <w:sz w:val="24"/>
          <w:szCs w:val="24"/>
        </w:rPr>
        <w:t xml:space="preserve"> </w:t>
      </w:r>
      <w:r w:rsidR="004C0C67">
        <w:rPr>
          <w:sz w:val="24"/>
          <w:szCs w:val="24"/>
        </w:rPr>
        <w:t>К</w:t>
      </w:r>
      <w:r w:rsidR="009F214B" w:rsidRPr="00713F00">
        <w:rPr>
          <w:sz w:val="24"/>
          <w:szCs w:val="24"/>
        </w:rPr>
        <w:t>андидатура секретаря Совета утверждается решением Совета.</w:t>
      </w:r>
    </w:p>
    <w:p w:rsidR="009F214B" w:rsidRPr="00713F00" w:rsidRDefault="002D6F62" w:rsidP="00B462BA">
      <w:pPr>
        <w:pStyle w:val="1"/>
        <w:shd w:val="clear" w:color="auto" w:fill="auto"/>
        <w:tabs>
          <w:tab w:val="num" w:pos="0"/>
          <w:tab w:val="left" w:pos="1412"/>
        </w:tabs>
        <w:spacing w:before="0" w:line="360" w:lineRule="auto"/>
        <w:ind w:right="113" w:firstLine="543"/>
        <w:jc w:val="both"/>
        <w:rPr>
          <w:sz w:val="24"/>
          <w:szCs w:val="24"/>
        </w:rPr>
      </w:pPr>
      <w:r w:rsidRPr="00713F00">
        <w:rPr>
          <w:sz w:val="24"/>
          <w:szCs w:val="24"/>
        </w:rPr>
        <w:t>6.</w:t>
      </w:r>
      <w:r w:rsidR="00D27B20">
        <w:rPr>
          <w:sz w:val="24"/>
          <w:szCs w:val="24"/>
        </w:rPr>
        <w:t>5</w:t>
      </w:r>
      <w:r w:rsidRPr="00713F00">
        <w:rPr>
          <w:sz w:val="24"/>
          <w:szCs w:val="24"/>
        </w:rPr>
        <w:t xml:space="preserve">. </w:t>
      </w:r>
      <w:r w:rsidR="009F214B" w:rsidRPr="00713F00">
        <w:rPr>
          <w:sz w:val="24"/>
          <w:szCs w:val="24"/>
        </w:rPr>
        <w:t>Решения по рассмотренным вопросам принимаются открытым голосованием большинством голосов от общего количества членов Совета.</w:t>
      </w:r>
    </w:p>
    <w:p w:rsidR="009F214B" w:rsidRPr="00713F00" w:rsidRDefault="009F214B" w:rsidP="00B462BA">
      <w:pPr>
        <w:pStyle w:val="1"/>
        <w:shd w:val="clear" w:color="auto" w:fill="auto"/>
        <w:tabs>
          <w:tab w:val="num" w:pos="0"/>
        </w:tabs>
        <w:spacing w:before="0" w:line="360" w:lineRule="auto"/>
        <w:ind w:left="20" w:right="113" w:firstLine="624"/>
        <w:jc w:val="both"/>
        <w:rPr>
          <w:sz w:val="24"/>
          <w:szCs w:val="24"/>
        </w:rPr>
      </w:pPr>
      <w:r w:rsidRPr="00713F00">
        <w:rPr>
          <w:sz w:val="24"/>
          <w:szCs w:val="24"/>
        </w:rPr>
        <w:t>При равенстве голосов членов Совета голос председателя Совета является решающим.</w:t>
      </w:r>
    </w:p>
    <w:p w:rsidR="009F214B" w:rsidRPr="00713F00" w:rsidRDefault="002D6F62" w:rsidP="00B462BA">
      <w:pPr>
        <w:pStyle w:val="1"/>
        <w:shd w:val="clear" w:color="auto" w:fill="auto"/>
        <w:tabs>
          <w:tab w:val="num" w:pos="0"/>
        </w:tabs>
        <w:spacing w:before="0" w:line="360" w:lineRule="auto"/>
        <w:ind w:left="20" w:right="113" w:firstLine="624"/>
        <w:jc w:val="both"/>
        <w:rPr>
          <w:sz w:val="24"/>
          <w:szCs w:val="24"/>
        </w:rPr>
      </w:pPr>
      <w:r w:rsidRPr="00713F00">
        <w:rPr>
          <w:sz w:val="24"/>
          <w:szCs w:val="24"/>
        </w:rPr>
        <w:t>6.</w:t>
      </w:r>
      <w:r w:rsidR="00186483">
        <w:rPr>
          <w:sz w:val="24"/>
          <w:szCs w:val="24"/>
        </w:rPr>
        <w:t>6</w:t>
      </w:r>
      <w:r w:rsidRPr="00713F00">
        <w:rPr>
          <w:sz w:val="24"/>
          <w:szCs w:val="24"/>
        </w:rPr>
        <w:t xml:space="preserve">. </w:t>
      </w:r>
      <w:r w:rsidR="00CF1ABF">
        <w:rPr>
          <w:sz w:val="24"/>
          <w:szCs w:val="24"/>
        </w:rPr>
        <w:t>Форма проведения заседаний С</w:t>
      </w:r>
      <w:r w:rsidR="009F214B" w:rsidRPr="00713F00">
        <w:rPr>
          <w:sz w:val="24"/>
          <w:szCs w:val="24"/>
        </w:rPr>
        <w:t>овета очно-заочная. Член Совета участвует в заседаниях Совета лично, либо направляет представителя с доверенностью. Если член Совета не может лично присутствовать на заседании Совета по уважительным причинам, он имеет право заблаговременно представить свое мнение по рассматриваемым вопросам в письменной форме, которое приравнивается к участию в заседании Совета и учитывается при голосовании и принятии решения.</w:t>
      </w:r>
    </w:p>
    <w:p w:rsidR="009F214B" w:rsidRPr="00713F00" w:rsidRDefault="00186483" w:rsidP="00B462BA">
      <w:pPr>
        <w:pStyle w:val="1"/>
        <w:shd w:val="clear" w:color="auto" w:fill="auto"/>
        <w:tabs>
          <w:tab w:val="num" w:pos="0"/>
        </w:tabs>
        <w:spacing w:before="0" w:line="360" w:lineRule="auto"/>
        <w:ind w:left="20" w:right="113" w:firstLine="624"/>
        <w:jc w:val="both"/>
        <w:rPr>
          <w:sz w:val="24"/>
          <w:szCs w:val="24"/>
        </w:rPr>
      </w:pPr>
      <w:r>
        <w:rPr>
          <w:sz w:val="24"/>
          <w:szCs w:val="24"/>
        </w:rPr>
        <w:t>6.7</w:t>
      </w:r>
      <w:r w:rsidR="002D6F62" w:rsidRPr="00713F00">
        <w:rPr>
          <w:sz w:val="24"/>
          <w:szCs w:val="24"/>
        </w:rPr>
        <w:t xml:space="preserve">. </w:t>
      </w:r>
      <w:r w:rsidR="009F214B" w:rsidRPr="00713F00">
        <w:rPr>
          <w:sz w:val="24"/>
          <w:szCs w:val="24"/>
        </w:rPr>
        <w:t>Члены Совета, не согласные с решением Совета, могут изложить свое особое мнение, которое вносится в протокол заседания.</w:t>
      </w:r>
    </w:p>
    <w:p w:rsidR="009F214B" w:rsidRPr="00713F00" w:rsidRDefault="003A087E" w:rsidP="00B462BA">
      <w:pPr>
        <w:pStyle w:val="1"/>
        <w:shd w:val="clear" w:color="auto" w:fill="auto"/>
        <w:tabs>
          <w:tab w:val="num" w:pos="0"/>
          <w:tab w:val="left" w:pos="1498"/>
        </w:tabs>
        <w:spacing w:before="0" w:line="360" w:lineRule="auto"/>
        <w:ind w:right="113" w:firstLine="624"/>
        <w:jc w:val="both"/>
        <w:rPr>
          <w:sz w:val="24"/>
          <w:szCs w:val="24"/>
        </w:rPr>
      </w:pPr>
      <w:r>
        <w:rPr>
          <w:sz w:val="24"/>
          <w:szCs w:val="24"/>
        </w:rPr>
        <w:t>6.8</w:t>
      </w:r>
      <w:r w:rsidR="002D6F62" w:rsidRPr="00713F00">
        <w:rPr>
          <w:sz w:val="24"/>
          <w:szCs w:val="24"/>
        </w:rPr>
        <w:t xml:space="preserve">. На заседание Совета </w:t>
      </w:r>
      <w:r w:rsidR="009F214B" w:rsidRPr="00713F00">
        <w:rPr>
          <w:sz w:val="24"/>
          <w:szCs w:val="24"/>
        </w:rPr>
        <w:t xml:space="preserve">могут быть приглашены представители органов законодательной власти и </w:t>
      </w:r>
      <w:r w:rsidR="002D6F62" w:rsidRPr="00713F00">
        <w:rPr>
          <w:sz w:val="24"/>
          <w:szCs w:val="24"/>
        </w:rPr>
        <w:t xml:space="preserve">исполнительной власти Иркутской области, органов государственной власти Российской Федерации. </w:t>
      </w:r>
    </w:p>
    <w:p w:rsidR="009F214B" w:rsidRPr="00713F00" w:rsidRDefault="003A087E" w:rsidP="00B462BA">
      <w:pPr>
        <w:pStyle w:val="1"/>
        <w:shd w:val="clear" w:color="auto" w:fill="auto"/>
        <w:tabs>
          <w:tab w:val="num" w:pos="0"/>
          <w:tab w:val="left" w:pos="1417"/>
        </w:tabs>
        <w:spacing w:before="0" w:line="360" w:lineRule="auto"/>
        <w:ind w:right="113" w:firstLine="624"/>
        <w:jc w:val="both"/>
        <w:rPr>
          <w:sz w:val="24"/>
          <w:szCs w:val="24"/>
        </w:rPr>
      </w:pPr>
      <w:r>
        <w:rPr>
          <w:sz w:val="24"/>
          <w:szCs w:val="24"/>
        </w:rPr>
        <w:t>6.9</w:t>
      </w:r>
      <w:r w:rsidR="002D6F62" w:rsidRPr="00713F00">
        <w:rPr>
          <w:sz w:val="24"/>
          <w:szCs w:val="24"/>
        </w:rPr>
        <w:t xml:space="preserve">. </w:t>
      </w:r>
      <w:r w:rsidR="009F214B" w:rsidRPr="00713F00">
        <w:rPr>
          <w:sz w:val="24"/>
          <w:szCs w:val="24"/>
        </w:rPr>
        <w:t xml:space="preserve">Решения отражаются в протоколах заседаний Совета, которые подлежат размещению на официальном сайте </w:t>
      </w:r>
      <w:r w:rsidRPr="003A087E">
        <w:rPr>
          <w:sz w:val="24"/>
          <w:szCs w:val="24"/>
        </w:rPr>
        <w:t>Усть-Удинского муниципального округа</w:t>
      </w:r>
      <w:r w:rsidR="009F214B" w:rsidRPr="00713F00">
        <w:rPr>
          <w:sz w:val="24"/>
          <w:szCs w:val="24"/>
        </w:rPr>
        <w:t>.</w:t>
      </w:r>
    </w:p>
    <w:p w:rsidR="009F214B" w:rsidRPr="00713F00" w:rsidRDefault="002D6F62" w:rsidP="00B462BA">
      <w:pPr>
        <w:pStyle w:val="1"/>
        <w:shd w:val="clear" w:color="auto" w:fill="auto"/>
        <w:tabs>
          <w:tab w:val="num" w:pos="0"/>
          <w:tab w:val="left" w:pos="1417"/>
        </w:tabs>
        <w:spacing w:before="0" w:line="360" w:lineRule="auto"/>
        <w:ind w:right="113" w:firstLine="624"/>
        <w:jc w:val="both"/>
        <w:rPr>
          <w:sz w:val="24"/>
          <w:szCs w:val="24"/>
        </w:rPr>
      </w:pPr>
      <w:r w:rsidRPr="00713F00">
        <w:rPr>
          <w:sz w:val="24"/>
          <w:szCs w:val="24"/>
        </w:rPr>
        <w:t>6.1</w:t>
      </w:r>
      <w:r w:rsidR="003A087E">
        <w:rPr>
          <w:sz w:val="24"/>
          <w:szCs w:val="24"/>
        </w:rPr>
        <w:t>0</w:t>
      </w:r>
      <w:r w:rsidRPr="00713F00">
        <w:rPr>
          <w:sz w:val="24"/>
          <w:szCs w:val="24"/>
        </w:rPr>
        <w:t xml:space="preserve">. </w:t>
      </w:r>
      <w:r w:rsidR="009F214B" w:rsidRPr="00713F00">
        <w:rPr>
          <w:sz w:val="24"/>
          <w:szCs w:val="24"/>
        </w:rPr>
        <w:t xml:space="preserve">На заседаниях Совета могут без ограничений присутствовать представители средств массовой информации. </w:t>
      </w:r>
    </w:p>
    <w:p w:rsidR="002D6F62" w:rsidRPr="00713F00" w:rsidRDefault="002A47EC" w:rsidP="00B462BA">
      <w:pPr>
        <w:pStyle w:val="Heading10"/>
        <w:keepNext/>
        <w:keepLines/>
        <w:shd w:val="clear" w:color="auto" w:fill="auto"/>
        <w:spacing w:after="335" w:line="360" w:lineRule="auto"/>
        <w:ind w:left="3700"/>
        <w:rPr>
          <w:sz w:val="24"/>
          <w:szCs w:val="24"/>
        </w:rPr>
      </w:pPr>
      <w:bookmarkStart w:id="6" w:name="bookmark7"/>
      <w:r w:rsidRPr="00713F00">
        <w:rPr>
          <w:sz w:val="24"/>
          <w:szCs w:val="24"/>
        </w:rPr>
        <w:lastRenderedPageBreak/>
        <w:t>7</w:t>
      </w:r>
      <w:r w:rsidR="002D6F62" w:rsidRPr="00713F00">
        <w:rPr>
          <w:sz w:val="24"/>
          <w:szCs w:val="24"/>
        </w:rPr>
        <w:t xml:space="preserve">. </w:t>
      </w:r>
      <w:r w:rsidR="00C15167" w:rsidRPr="00713F00">
        <w:rPr>
          <w:sz w:val="24"/>
          <w:szCs w:val="24"/>
        </w:rPr>
        <w:t>Права Совета</w:t>
      </w:r>
      <w:r w:rsidR="002D6F62" w:rsidRPr="00713F00">
        <w:rPr>
          <w:sz w:val="24"/>
          <w:szCs w:val="24"/>
        </w:rPr>
        <w:t>:</w:t>
      </w:r>
      <w:bookmarkEnd w:id="6"/>
    </w:p>
    <w:p w:rsidR="00104A18" w:rsidRPr="00713F00" w:rsidRDefault="00104A18" w:rsidP="00B462BA">
      <w:pPr>
        <w:pStyle w:val="1"/>
        <w:shd w:val="clear" w:color="auto" w:fill="auto"/>
        <w:tabs>
          <w:tab w:val="left" w:pos="1422"/>
        </w:tabs>
        <w:spacing w:before="0" w:line="360" w:lineRule="auto"/>
        <w:ind w:right="23" w:firstLine="567"/>
        <w:jc w:val="both"/>
        <w:rPr>
          <w:sz w:val="24"/>
          <w:szCs w:val="24"/>
        </w:rPr>
      </w:pPr>
      <w:r w:rsidRPr="00713F00">
        <w:rPr>
          <w:sz w:val="24"/>
          <w:szCs w:val="24"/>
        </w:rPr>
        <w:t xml:space="preserve">Совет вправе: </w:t>
      </w:r>
    </w:p>
    <w:p w:rsidR="002D6F62" w:rsidRPr="00713F00" w:rsidRDefault="00104A18" w:rsidP="00B462BA">
      <w:pPr>
        <w:pStyle w:val="1"/>
        <w:shd w:val="clear" w:color="auto" w:fill="auto"/>
        <w:tabs>
          <w:tab w:val="left" w:pos="1422"/>
        </w:tabs>
        <w:spacing w:before="0" w:line="360" w:lineRule="auto"/>
        <w:ind w:right="23" w:firstLine="567"/>
        <w:jc w:val="both"/>
        <w:rPr>
          <w:sz w:val="24"/>
          <w:szCs w:val="24"/>
        </w:rPr>
      </w:pPr>
      <w:r w:rsidRPr="00713F00">
        <w:rPr>
          <w:sz w:val="24"/>
          <w:szCs w:val="24"/>
        </w:rPr>
        <w:t xml:space="preserve">7.1. </w:t>
      </w:r>
      <w:r w:rsidR="002A47EC" w:rsidRPr="00713F00">
        <w:rPr>
          <w:sz w:val="24"/>
          <w:szCs w:val="24"/>
        </w:rPr>
        <w:t xml:space="preserve"> </w:t>
      </w:r>
      <w:r w:rsidR="005367F1" w:rsidRPr="00713F00">
        <w:rPr>
          <w:sz w:val="24"/>
          <w:szCs w:val="24"/>
        </w:rPr>
        <w:t>З</w:t>
      </w:r>
      <w:r w:rsidR="002D6F62" w:rsidRPr="00713F00">
        <w:rPr>
          <w:sz w:val="24"/>
          <w:szCs w:val="24"/>
        </w:rPr>
        <w:t>накомиться с полным объемом информации, относящейся к рассматриваем</w:t>
      </w:r>
      <w:r w:rsidRPr="00713F00">
        <w:rPr>
          <w:sz w:val="24"/>
          <w:szCs w:val="24"/>
        </w:rPr>
        <w:t>ым</w:t>
      </w:r>
      <w:r w:rsidR="002D6F62" w:rsidRPr="00713F00">
        <w:rPr>
          <w:sz w:val="24"/>
          <w:szCs w:val="24"/>
        </w:rPr>
        <w:t xml:space="preserve"> </w:t>
      </w:r>
      <w:r w:rsidRPr="00713F00">
        <w:rPr>
          <w:sz w:val="24"/>
          <w:szCs w:val="24"/>
        </w:rPr>
        <w:t>программам развития и поддержки СМСП</w:t>
      </w:r>
      <w:r w:rsidR="002D6F62" w:rsidRPr="00713F00">
        <w:rPr>
          <w:sz w:val="24"/>
          <w:szCs w:val="24"/>
        </w:rPr>
        <w:t>, за исключением сведений, составляющих государственную тайну.</w:t>
      </w:r>
    </w:p>
    <w:p w:rsidR="002D6F62" w:rsidRPr="00713F00" w:rsidRDefault="00104A18" w:rsidP="00B462BA">
      <w:pPr>
        <w:pStyle w:val="1"/>
        <w:shd w:val="clear" w:color="auto" w:fill="auto"/>
        <w:tabs>
          <w:tab w:val="num" w:pos="0"/>
          <w:tab w:val="left" w:pos="1426"/>
        </w:tabs>
        <w:spacing w:before="0" w:line="360" w:lineRule="auto"/>
        <w:ind w:right="23" w:firstLine="567"/>
        <w:jc w:val="both"/>
        <w:rPr>
          <w:sz w:val="24"/>
          <w:szCs w:val="24"/>
        </w:rPr>
      </w:pPr>
      <w:r w:rsidRPr="00713F00">
        <w:rPr>
          <w:sz w:val="24"/>
          <w:szCs w:val="24"/>
        </w:rPr>
        <w:t xml:space="preserve">7.2. </w:t>
      </w:r>
      <w:r w:rsidR="002D6F62" w:rsidRPr="00713F00">
        <w:rPr>
          <w:sz w:val="24"/>
          <w:szCs w:val="24"/>
        </w:rPr>
        <w:t>Знакомиться с</w:t>
      </w:r>
      <w:r w:rsidRPr="00713F00">
        <w:rPr>
          <w:sz w:val="24"/>
          <w:szCs w:val="24"/>
        </w:rPr>
        <w:t xml:space="preserve"> отчетами по этапам реализации </w:t>
      </w:r>
      <w:r w:rsidR="002D6F62" w:rsidRPr="00713F00">
        <w:rPr>
          <w:sz w:val="24"/>
          <w:szCs w:val="24"/>
        </w:rPr>
        <w:t xml:space="preserve">программ и отчетами оценки эффективности программ в формате открытого доступа, включая прогнозы социально-экономического развития </w:t>
      </w:r>
      <w:r w:rsidR="00936059" w:rsidRPr="00936059">
        <w:rPr>
          <w:sz w:val="24"/>
          <w:szCs w:val="24"/>
        </w:rPr>
        <w:t>Усть-Удинского муниципального округа</w:t>
      </w:r>
      <w:r w:rsidR="002D6F62" w:rsidRPr="00713F00">
        <w:rPr>
          <w:sz w:val="24"/>
          <w:szCs w:val="24"/>
        </w:rPr>
        <w:t>, схемами территориального планирования, стратегиями развития, результатами независимой экспертизы.</w:t>
      </w:r>
    </w:p>
    <w:p w:rsidR="002D6F62" w:rsidRPr="00713F00" w:rsidRDefault="00104A18" w:rsidP="00B462BA">
      <w:pPr>
        <w:pStyle w:val="1"/>
        <w:shd w:val="clear" w:color="auto" w:fill="auto"/>
        <w:tabs>
          <w:tab w:val="num" w:pos="0"/>
          <w:tab w:val="left" w:pos="1431"/>
        </w:tabs>
        <w:spacing w:before="0" w:line="360" w:lineRule="auto"/>
        <w:ind w:right="23" w:firstLine="567"/>
        <w:jc w:val="both"/>
        <w:rPr>
          <w:sz w:val="24"/>
          <w:szCs w:val="24"/>
        </w:rPr>
      </w:pPr>
      <w:r w:rsidRPr="00713F00">
        <w:rPr>
          <w:sz w:val="24"/>
          <w:szCs w:val="24"/>
        </w:rPr>
        <w:t xml:space="preserve">7.3. </w:t>
      </w:r>
      <w:r w:rsidR="002D6F62" w:rsidRPr="00713F00">
        <w:rPr>
          <w:sz w:val="24"/>
          <w:szCs w:val="24"/>
        </w:rPr>
        <w:t xml:space="preserve">Запрашивать </w:t>
      </w:r>
      <w:r w:rsidR="005367F1" w:rsidRPr="00713F00">
        <w:rPr>
          <w:sz w:val="24"/>
          <w:szCs w:val="24"/>
        </w:rPr>
        <w:t xml:space="preserve">и получать в установленном порядке от </w:t>
      </w:r>
      <w:r w:rsidR="00C15167" w:rsidRPr="00713F00">
        <w:rPr>
          <w:sz w:val="24"/>
          <w:szCs w:val="24"/>
        </w:rPr>
        <w:t>территориальных органов</w:t>
      </w:r>
      <w:r w:rsidR="002D6F62" w:rsidRPr="00713F00">
        <w:rPr>
          <w:sz w:val="24"/>
          <w:szCs w:val="24"/>
        </w:rPr>
        <w:t xml:space="preserve"> </w:t>
      </w:r>
      <w:r w:rsidR="0035188C" w:rsidRPr="00713F00">
        <w:rPr>
          <w:sz w:val="24"/>
          <w:szCs w:val="24"/>
        </w:rPr>
        <w:t xml:space="preserve">федеральных органов </w:t>
      </w:r>
      <w:r w:rsidR="002D6F62" w:rsidRPr="00713F00">
        <w:rPr>
          <w:sz w:val="24"/>
          <w:szCs w:val="24"/>
        </w:rPr>
        <w:t>исполнительной власти</w:t>
      </w:r>
      <w:r w:rsidR="0035188C" w:rsidRPr="00713F00">
        <w:rPr>
          <w:sz w:val="24"/>
          <w:szCs w:val="24"/>
        </w:rPr>
        <w:t>, органов государственной власти Иркутской области, органов местного самоуправления</w:t>
      </w:r>
      <w:r w:rsidR="002D6F62" w:rsidRPr="00713F00">
        <w:rPr>
          <w:sz w:val="24"/>
          <w:szCs w:val="24"/>
        </w:rPr>
        <w:t xml:space="preserve"> </w:t>
      </w:r>
      <w:r w:rsidR="00936059" w:rsidRPr="00936059">
        <w:rPr>
          <w:sz w:val="24"/>
          <w:szCs w:val="24"/>
        </w:rPr>
        <w:t>Усть-Удинского муниципального округа</w:t>
      </w:r>
      <w:r w:rsidR="00AB0831" w:rsidRPr="00713F00">
        <w:rPr>
          <w:sz w:val="24"/>
          <w:szCs w:val="24"/>
        </w:rPr>
        <w:t xml:space="preserve">, </w:t>
      </w:r>
      <w:r w:rsidR="0035188C" w:rsidRPr="00713F00">
        <w:rPr>
          <w:sz w:val="24"/>
          <w:szCs w:val="24"/>
        </w:rPr>
        <w:t xml:space="preserve">общественных объединений </w:t>
      </w:r>
      <w:r w:rsidR="002D6F62" w:rsidRPr="00713F00">
        <w:rPr>
          <w:sz w:val="24"/>
          <w:szCs w:val="24"/>
        </w:rPr>
        <w:t>и организаций информацию по вопросам, входящим в компетенцию Совета.</w:t>
      </w:r>
    </w:p>
    <w:p w:rsidR="002D6F62" w:rsidRPr="00713F00" w:rsidRDefault="005367F1" w:rsidP="00B462BA">
      <w:pPr>
        <w:pStyle w:val="1"/>
        <w:shd w:val="clear" w:color="auto" w:fill="auto"/>
        <w:tabs>
          <w:tab w:val="num" w:pos="0"/>
          <w:tab w:val="left" w:pos="1422"/>
        </w:tabs>
        <w:spacing w:before="0" w:line="360" w:lineRule="auto"/>
        <w:ind w:right="23" w:firstLine="567"/>
        <w:jc w:val="both"/>
        <w:rPr>
          <w:sz w:val="24"/>
          <w:szCs w:val="24"/>
        </w:rPr>
      </w:pPr>
      <w:r w:rsidRPr="00713F00">
        <w:rPr>
          <w:sz w:val="24"/>
          <w:szCs w:val="24"/>
        </w:rPr>
        <w:t xml:space="preserve">7.4. </w:t>
      </w:r>
      <w:r w:rsidR="002D6F62" w:rsidRPr="00713F00">
        <w:rPr>
          <w:sz w:val="24"/>
          <w:szCs w:val="24"/>
        </w:rPr>
        <w:t xml:space="preserve">Взаимодействовать с общественными и экспертными советами при органах исполнительной власти </w:t>
      </w:r>
      <w:r w:rsidRPr="00713F00">
        <w:rPr>
          <w:sz w:val="24"/>
          <w:szCs w:val="24"/>
        </w:rPr>
        <w:t>муниципальных образований</w:t>
      </w:r>
      <w:r w:rsidR="008045C9" w:rsidRPr="00713F00">
        <w:rPr>
          <w:sz w:val="24"/>
          <w:szCs w:val="24"/>
        </w:rPr>
        <w:t>,</w:t>
      </w:r>
      <w:r w:rsidRPr="00713F00">
        <w:rPr>
          <w:sz w:val="24"/>
          <w:szCs w:val="24"/>
        </w:rPr>
        <w:t xml:space="preserve"> </w:t>
      </w:r>
      <w:r w:rsidR="002D6F62" w:rsidRPr="00713F00">
        <w:rPr>
          <w:sz w:val="24"/>
          <w:szCs w:val="24"/>
        </w:rPr>
        <w:t>в том числе участвовать в их заседаниях.</w:t>
      </w:r>
    </w:p>
    <w:p w:rsidR="0035188C" w:rsidRPr="00713F00" w:rsidRDefault="0035188C" w:rsidP="00B462BA">
      <w:pPr>
        <w:pStyle w:val="1"/>
        <w:shd w:val="clear" w:color="auto" w:fill="auto"/>
        <w:tabs>
          <w:tab w:val="num" w:pos="0"/>
          <w:tab w:val="left" w:pos="1422"/>
        </w:tabs>
        <w:spacing w:before="0" w:line="360" w:lineRule="auto"/>
        <w:ind w:right="23" w:firstLine="567"/>
        <w:jc w:val="both"/>
        <w:rPr>
          <w:sz w:val="24"/>
          <w:szCs w:val="24"/>
        </w:rPr>
      </w:pPr>
      <w:r w:rsidRPr="00713F00">
        <w:rPr>
          <w:sz w:val="24"/>
          <w:szCs w:val="24"/>
        </w:rPr>
        <w:t xml:space="preserve">7.5. Привлекать к работе Совета представителей органов местного самоуправления муниципального образования, должностных лиц </w:t>
      </w:r>
      <w:r w:rsidR="00C15167" w:rsidRPr="00713F00">
        <w:rPr>
          <w:sz w:val="24"/>
          <w:szCs w:val="24"/>
        </w:rPr>
        <w:t>территориальных органов</w:t>
      </w:r>
      <w:r w:rsidRPr="00713F00">
        <w:rPr>
          <w:sz w:val="24"/>
          <w:szCs w:val="24"/>
        </w:rPr>
        <w:t xml:space="preserve"> федеральных органов исполнительной власти, органов государственной власти Иркутской области, руководителей малых и средних предприятий, расположенных на территории </w:t>
      </w:r>
      <w:r w:rsidR="008B04D5" w:rsidRPr="008B04D5">
        <w:rPr>
          <w:sz w:val="24"/>
          <w:szCs w:val="24"/>
        </w:rPr>
        <w:t>Усть-Удинского муниципального округа</w:t>
      </w:r>
      <w:r w:rsidRPr="00713F00">
        <w:rPr>
          <w:sz w:val="24"/>
          <w:szCs w:val="24"/>
        </w:rPr>
        <w:t>.</w:t>
      </w:r>
    </w:p>
    <w:p w:rsidR="0035188C" w:rsidRPr="00713F00" w:rsidRDefault="0035188C" w:rsidP="00B462BA">
      <w:pPr>
        <w:pStyle w:val="1"/>
        <w:shd w:val="clear" w:color="auto" w:fill="auto"/>
        <w:tabs>
          <w:tab w:val="num" w:pos="0"/>
          <w:tab w:val="left" w:pos="1422"/>
        </w:tabs>
        <w:spacing w:before="0" w:line="360" w:lineRule="auto"/>
        <w:ind w:right="23" w:firstLine="567"/>
        <w:jc w:val="both"/>
        <w:rPr>
          <w:sz w:val="24"/>
          <w:szCs w:val="24"/>
        </w:rPr>
      </w:pPr>
      <w:r w:rsidRPr="00713F00">
        <w:rPr>
          <w:sz w:val="24"/>
          <w:szCs w:val="24"/>
        </w:rPr>
        <w:t>7.6. Формировать постоянные и временные комиссии, рабочие группы для решения задач Совета.</w:t>
      </w:r>
    </w:p>
    <w:p w:rsidR="0035188C" w:rsidRPr="00713F00" w:rsidRDefault="0035188C" w:rsidP="00B462BA">
      <w:pPr>
        <w:pStyle w:val="1"/>
        <w:shd w:val="clear" w:color="auto" w:fill="auto"/>
        <w:tabs>
          <w:tab w:val="num" w:pos="0"/>
          <w:tab w:val="left" w:pos="1422"/>
        </w:tabs>
        <w:spacing w:before="0" w:line="360" w:lineRule="auto"/>
        <w:ind w:right="23" w:firstLine="567"/>
        <w:jc w:val="both"/>
        <w:rPr>
          <w:sz w:val="24"/>
          <w:szCs w:val="24"/>
        </w:rPr>
      </w:pPr>
      <w:r w:rsidRPr="00713F00">
        <w:rPr>
          <w:sz w:val="24"/>
          <w:szCs w:val="24"/>
        </w:rPr>
        <w:t xml:space="preserve">7.7. Принимать участие в </w:t>
      </w:r>
      <w:r w:rsidR="00C15167" w:rsidRPr="00713F00">
        <w:rPr>
          <w:sz w:val="24"/>
          <w:szCs w:val="24"/>
        </w:rPr>
        <w:t>подготовке материалов</w:t>
      </w:r>
      <w:r w:rsidRPr="00713F00">
        <w:rPr>
          <w:sz w:val="24"/>
          <w:szCs w:val="24"/>
        </w:rPr>
        <w:t xml:space="preserve"> для проведения конференций, семинаров, круглых столов по вопросам развития предпринимательства. </w:t>
      </w:r>
    </w:p>
    <w:p w:rsidR="00877B4D" w:rsidRPr="00713F00" w:rsidRDefault="00877B4D" w:rsidP="00B462BA">
      <w:pPr>
        <w:pStyle w:val="1"/>
        <w:shd w:val="clear" w:color="auto" w:fill="auto"/>
        <w:tabs>
          <w:tab w:val="num" w:pos="0"/>
          <w:tab w:val="left" w:pos="1422"/>
        </w:tabs>
        <w:spacing w:before="0" w:line="360" w:lineRule="auto"/>
        <w:ind w:right="23" w:firstLine="1423"/>
        <w:jc w:val="both"/>
        <w:rPr>
          <w:sz w:val="24"/>
          <w:szCs w:val="24"/>
        </w:rPr>
      </w:pPr>
    </w:p>
    <w:p w:rsidR="000F042F" w:rsidRPr="00713F00" w:rsidRDefault="000F042F" w:rsidP="00B462BA">
      <w:pPr>
        <w:pStyle w:val="Heading11"/>
        <w:keepNext/>
        <w:keepLines/>
        <w:shd w:val="clear" w:color="auto" w:fill="auto"/>
        <w:spacing w:after="306" w:line="360" w:lineRule="auto"/>
        <w:ind w:left="2440"/>
        <w:rPr>
          <w:sz w:val="24"/>
          <w:szCs w:val="24"/>
        </w:rPr>
      </w:pPr>
      <w:r w:rsidRPr="00713F00">
        <w:rPr>
          <w:sz w:val="24"/>
          <w:szCs w:val="24"/>
        </w:rPr>
        <w:t>8. Требования к делопроизводству Совета.</w:t>
      </w:r>
    </w:p>
    <w:p w:rsidR="000F042F" w:rsidRPr="00713F00" w:rsidRDefault="000F042F" w:rsidP="00B462BA">
      <w:pPr>
        <w:pStyle w:val="1"/>
        <w:shd w:val="clear" w:color="auto" w:fill="auto"/>
        <w:spacing w:before="0" w:line="360" w:lineRule="auto"/>
        <w:ind w:right="20" w:firstLine="724"/>
        <w:jc w:val="both"/>
        <w:rPr>
          <w:sz w:val="24"/>
          <w:szCs w:val="24"/>
        </w:rPr>
      </w:pPr>
      <w:r w:rsidRPr="00713F00">
        <w:rPr>
          <w:sz w:val="24"/>
          <w:szCs w:val="24"/>
        </w:rPr>
        <w:t xml:space="preserve">8.1. Решения Совета оформляются протоколами, которые подписываются председателем и секретарем, ведущим протокол заседания. </w:t>
      </w:r>
    </w:p>
    <w:p w:rsidR="000F042F" w:rsidRPr="00713F00" w:rsidRDefault="000F042F" w:rsidP="00B462BA">
      <w:pPr>
        <w:pStyle w:val="1"/>
        <w:shd w:val="clear" w:color="auto" w:fill="auto"/>
        <w:spacing w:before="0" w:line="360" w:lineRule="auto"/>
        <w:ind w:right="20" w:firstLine="724"/>
        <w:jc w:val="both"/>
        <w:rPr>
          <w:sz w:val="24"/>
          <w:szCs w:val="24"/>
        </w:rPr>
      </w:pPr>
      <w:r w:rsidRPr="00713F00">
        <w:rPr>
          <w:sz w:val="24"/>
          <w:szCs w:val="24"/>
        </w:rPr>
        <w:t xml:space="preserve">8.2. В протоколе указываются: </w:t>
      </w:r>
    </w:p>
    <w:p w:rsidR="004A0D8A" w:rsidRPr="00713F00" w:rsidRDefault="000F042F" w:rsidP="00B462BA">
      <w:pPr>
        <w:pStyle w:val="1"/>
        <w:shd w:val="clear" w:color="auto" w:fill="auto"/>
        <w:spacing w:before="0" w:line="360" w:lineRule="auto"/>
        <w:ind w:right="20" w:firstLine="724"/>
        <w:jc w:val="both"/>
        <w:rPr>
          <w:sz w:val="24"/>
          <w:szCs w:val="24"/>
        </w:rPr>
      </w:pPr>
      <w:r w:rsidRPr="00713F00">
        <w:rPr>
          <w:sz w:val="24"/>
          <w:szCs w:val="24"/>
        </w:rPr>
        <w:t xml:space="preserve">место и дата проведения заседания Совета; </w:t>
      </w:r>
    </w:p>
    <w:p w:rsidR="00805954" w:rsidRPr="00713F00" w:rsidRDefault="000F042F" w:rsidP="00B462BA">
      <w:pPr>
        <w:pStyle w:val="1"/>
        <w:shd w:val="clear" w:color="auto" w:fill="auto"/>
        <w:spacing w:before="0" w:line="360" w:lineRule="auto"/>
        <w:ind w:right="20" w:firstLine="724"/>
        <w:jc w:val="both"/>
        <w:rPr>
          <w:sz w:val="24"/>
          <w:szCs w:val="24"/>
        </w:rPr>
      </w:pPr>
      <w:r w:rsidRPr="00713F00">
        <w:rPr>
          <w:sz w:val="24"/>
          <w:szCs w:val="24"/>
        </w:rPr>
        <w:t xml:space="preserve">персональный состав членов Совета, участвующих в заседании; </w:t>
      </w:r>
    </w:p>
    <w:p w:rsidR="000F042F" w:rsidRPr="00713F00" w:rsidRDefault="000F042F" w:rsidP="00B462BA">
      <w:pPr>
        <w:pStyle w:val="1"/>
        <w:shd w:val="clear" w:color="auto" w:fill="auto"/>
        <w:spacing w:before="0" w:line="360" w:lineRule="auto"/>
        <w:ind w:right="20" w:firstLine="724"/>
        <w:jc w:val="both"/>
        <w:rPr>
          <w:sz w:val="24"/>
          <w:szCs w:val="24"/>
        </w:rPr>
      </w:pPr>
      <w:r w:rsidRPr="00713F00">
        <w:rPr>
          <w:sz w:val="24"/>
          <w:szCs w:val="24"/>
        </w:rPr>
        <w:lastRenderedPageBreak/>
        <w:t>вопросы, обсуждавшиеся на заседании;</w:t>
      </w:r>
    </w:p>
    <w:p w:rsidR="000F042F" w:rsidRPr="00713F00" w:rsidRDefault="000F042F" w:rsidP="00B462BA">
      <w:pPr>
        <w:pStyle w:val="1"/>
        <w:shd w:val="clear" w:color="auto" w:fill="auto"/>
        <w:spacing w:before="0" w:line="360" w:lineRule="auto"/>
        <w:ind w:right="580" w:firstLine="724"/>
        <w:jc w:val="both"/>
        <w:rPr>
          <w:sz w:val="24"/>
          <w:szCs w:val="24"/>
        </w:rPr>
      </w:pPr>
      <w:r w:rsidRPr="00713F00">
        <w:rPr>
          <w:sz w:val="24"/>
          <w:szCs w:val="24"/>
        </w:rPr>
        <w:t xml:space="preserve">вопросы, поставленные на голосование и итоги голосования по ним; </w:t>
      </w:r>
    </w:p>
    <w:p w:rsidR="000F042F" w:rsidRPr="00713F00" w:rsidRDefault="000F042F" w:rsidP="00B462BA">
      <w:pPr>
        <w:pStyle w:val="1"/>
        <w:shd w:val="clear" w:color="auto" w:fill="auto"/>
        <w:spacing w:before="0" w:line="360" w:lineRule="auto"/>
        <w:ind w:right="580" w:firstLine="724"/>
        <w:jc w:val="both"/>
        <w:rPr>
          <w:sz w:val="24"/>
          <w:szCs w:val="24"/>
        </w:rPr>
      </w:pPr>
      <w:r w:rsidRPr="00713F00">
        <w:rPr>
          <w:sz w:val="24"/>
          <w:szCs w:val="24"/>
        </w:rPr>
        <w:t>решения, принятые Советом.</w:t>
      </w:r>
    </w:p>
    <w:p w:rsidR="000F042F" w:rsidRPr="00713F00" w:rsidRDefault="000F042F" w:rsidP="00B462BA">
      <w:pPr>
        <w:pStyle w:val="1"/>
        <w:shd w:val="clear" w:color="auto" w:fill="auto"/>
        <w:spacing w:before="0" w:line="360" w:lineRule="auto"/>
        <w:ind w:right="20" w:firstLine="724"/>
        <w:jc w:val="both"/>
        <w:rPr>
          <w:sz w:val="24"/>
          <w:szCs w:val="24"/>
        </w:rPr>
      </w:pPr>
      <w:r w:rsidRPr="00713F00">
        <w:rPr>
          <w:sz w:val="24"/>
          <w:szCs w:val="24"/>
        </w:rPr>
        <w:t xml:space="preserve">Протокол может содержать также другую необходимую информацию. </w:t>
      </w:r>
    </w:p>
    <w:p w:rsidR="000F042F" w:rsidRPr="00713F00" w:rsidRDefault="000F042F" w:rsidP="004C0043">
      <w:pPr>
        <w:pStyle w:val="1"/>
        <w:shd w:val="clear" w:color="auto" w:fill="auto"/>
        <w:spacing w:before="0" w:after="120" w:line="360" w:lineRule="auto"/>
        <w:ind w:right="20" w:firstLine="724"/>
        <w:jc w:val="both"/>
        <w:rPr>
          <w:sz w:val="24"/>
          <w:szCs w:val="24"/>
        </w:rPr>
      </w:pPr>
      <w:r w:rsidRPr="00713F00">
        <w:rPr>
          <w:sz w:val="24"/>
          <w:szCs w:val="24"/>
        </w:rPr>
        <w:t xml:space="preserve">8.3. Решения Совета направляются в </w:t>
      </w:r>
      <w:r w:rsidR="006D53AB" w:rsidRPr="00713F00">
        <w:rPr>
          <w:sz w:val="24"/>
          <w:szCs w:val="24"/>
        </w:rPr>
        <w:t xml:space="preserve">администрацию </w:t>
      </w:r>
      <w:r w:rsidR="008B04D5" w:rsidRPr="008B04D5">
        <w:rPr>
          <w:sz w:val="24"/>
          <w:szCs w:val="24"/>
        </w:rPr>
        <w:t>Усть-Удинского муниципального округа</w:t>
      </w:r>
      <w:r w:rsidRPr="00713F00">
        <w:rPr>
          <w:sz w:val="24"/>
          <w:szCs w:val="24"/>
        </w:rPr>
        <w:t>, а также по необходимости на предприятия, в организации, общественные объединения, научные и другие организации.</w:t>
      </w:r>
    </w:p>
    <w:p w:rsidR="000F042F" w:rsidRPr="00713F00" w:rsidRDefault="000F042F" w:rsidP="004C0043">
      <w:pPr>
        <w:pStyle w:val="Heading10"/>
        <w:keepNext/>
        <w:keepLines/>
        <w:shd w:val="clear" w:color="auto" w:fill="auto"/>
        <w:spacing w:after="120" w:line="360" w:lineRule="auto"/>
        <w:ind w:left="23" w:firstLine="703"/>
        <w:jc w:val="center"/>
        <w:rPr>
          <w:sz w:val="24"/>
          <w:szCs w:val="24"/>
        </w:rPr>
      </w:pPr>
      <w:bookmarkStart w:id="7" w:name="bookmark11"/>
      <w:r w:rsidRPr="00713F00">
        <w:rPr>
          <w:sz w:val="24"/>
          <w:szCs w:val="24"/>
        </w:rPr>
        <w:t xml:space="preserve">9. Участие представителя </w:t>
      </w:r>
      <w:r w:rsidR="00340A61" w:rsidRPr="00713F00">
        <w:rPr>
          <w:sz w:val="24"/>
          <w:szCs w:val="24"/>
        </w:rPr>
        <w:t>Совета</w:t>
      </w:r>
      <w:r w:rsidRPr="00713F00">
        <w:rPr>
          <w:sz w:val="24"/>
          <w:szCs w:val="24"/>
        </w:rPr>
        <w:t xml:space="preserve"> в деятельности </w:t>
      </w:r>
      <w:bookmarkEnd w:id="7"/>
      <w:r w:rsidR="00DD6D85" w:rsidRPr="00713F00">
        <w:rPr>
          <w:sz w:val="24"/>
          <w:szCs w:val="24"/>
        </w:rPr>
        <w:t xml:space="preserve">органов местного </w:t>
      </w:r>
      <w:r w:rsidR="00340A61" w:rsidRPr="00713F00">
        <w:rPr>
          <w:sz w:val="24"/>
          <w:szCs w:val="24"/>
        </w:rPr>
        <w:t>самоуправления.</w:t>
      </w:r>
    </w:p>
    <w:p w:rsidR="000F042F" w:rsidRPr="00713F00" w:rsidRDefault="000F042F" w:rsidP="008B04D5">
      <w:pPr>
        <w:pStyle w:val="1"/>
        <w:numPr>
          <w:ilvl w:val="0"/>
          <w:numId w:val="15"/>
        </w:numPr>
        <w:shd w:val="clear" w:color="auto" w:fill="auto"/>
        <w:tabs>
          <w:tab w:val="left" w:pos="1446"/>
        </w:tabs>
        <w:spacing w:before="0" w:line="360" w:lineRule="auto"/>
        <w:ind w:left="20" w:right="20" w:firstLine="704"/>
        <w:jc w:val="both"/>
        <w:rPr>
          <w:sz w:val="24"/>
          <w:szCs w:val="24"/>
        </w:rPr>
      </w:pPr>
      <w:r w:rsidRPr="00713F00">
        <w:rPr>
          <w:sz w:val="24"/>
          <w:szCs w:val="24"/>
        </w:rPr>
        <w:t xml:space="preserve">Для представления позиции Совета по </w:t>
      </w:r>
      <w:r w:rsidR="00340A61" w:rsidRPr="00713F00">
        <w:rPr>
          <w:sz w:val="24"/>
          <w:szCs w:val="24"/>
        </w:rPr>
        <w:t>вопросам, затрагивающим деятельность СМСП</w:t>
      </w:r>
      <w:r w:rsidRPr="00713F00">
        <w:rPr>
          <w:sz w:val="24"/>
          <w:szCs w:val="24"/>
        </w:rPr>
        <w:t>, на заседании</w:t>
      </w:r>
      <w:r w:rsidR="009D7878">
        <w:rPr>
          <w:sz w:val="24"/>
          <w:szCs w:val="24"/>
        </w:rPr>
        <w:t xml:space="preserve"> </w:t>
      </w:r>
      <w:r w:rsidRPr="002D3994">
        <w:rPr>
          <w:sz w:val="24"/>
          <w:szCs w:val="24"/>
        </w:rPr>
        <w:t>орган</w:t>
      </w:r>
      <w:r w:rsidR="00E27876">
        <w:rPr>
          <w:sz w:val="24"/>
          <w:szCs w:val="24"/>
        </w:rPr>
        <w:t>а</w:t>
      </w:r>
      <w:r w:rsidR="00C22477" w:rsidRPr="002D3994">
        <w:rPr>
          <w:sz w:val="24"/>
          <w:szCs w:val="24"/>
        </w:rPr>
        <w:t xml:space="preserve"> местного самоуправления</w:t>
      </w:r>
      <w:r w:rsidR="00B7075E">
        <w:rPr>
          <w:sz w:val="24"/>
          <w:szCs w:val="24"/>
        </w:rPr>
        <w:t xml:space="preserve"> </w:t>
      </w:r>
      <w:r w:rsidR="008B04D5" w:rsidRPr="008B04D5">
        <w:rPr>
          <w:sz w:val="24"/>
          <w:szCs w:val="24"/>
        </w:rPr>
        <w:t>Усть-Удинского муниципального округа</w:t>
      </w:r>
      <w:r w:rsidR="00F04AD7">
        <w:rPr>
          <w:sz w:val="24"/>
          <w:szCs w:val="24"/>
        </w:rPr>
        <w:t>, уполномоченн</w:t>
      </w:r>
      <w:r w:rsidR="00E27876">
        <w:rPr>
          <w:sz w:val="24"/>
          <w:szCs w:val="24"/>
        </w:rPr>
        <w:t>ого</w:t>
      </w:r>
      <w:r w:rsidRPr="00713F00">
        <w:rPr>
          <w:sz w:val="24"/>
          <w:szCs w:val="24"/>
        </w:rPr>
        <w:t xml:space="preserve"> на утверждение проектов</w:t>
      </w:r>
      <w:r w:rsidR="00340A61" w:rsidRPr="00713F00">
        <w:rPr>
          <w:sz w:val="24"/>
          <w:szCs w:val="24"/>
        </w:rPr>
        <w:t xml:space="preserve"> НПА,</w:t>
      </w:r>
      <w:r w:rsidRPr="00713F00">
        <w:rPr>
          <w:sz w:val="24"/>
          <w:szCs w:val="24"/>
        </w:rPr>
        <w:t xml:space="preserve"> программ</w:t>
      </w:r>
      <w:r w:rsidR="00A218D4">
        <w:rPr>
          <w:sz w:val="24"/>
          <w:szCs w:val="24"/>
        </w:rPr>
        <w:t xml:space="preserve"> (далее – орган местного самоуправления)</w:t>
      </w:r>
      <w:r w:rsidRPr="00713F00">
        <w:rPr>
          <w:sz w:val="24"/>
          <w:szCs w:val="24"/>
        </w:rPr>
        <w:t xml:space="preserve"> направляются не более трех человек, избираемых членами Совета из </w:t>
      </w:r>
      <w:r w:rsidR="00340A61" w:rsidRPr="00713F00">
        <w:rPr>
          <w:sz w:val="24"/>
          <w:szCs w:val="24"/>
        </w:rPr>
        <w:t xml:space="preserve">его состава на заседании Совета </w:t>
      </w:r>
      <w:r w:rsidRPr="00713F00">
        <w:rPr>
          <w:sz w:val="24"/>
          <w:szCs w:val="24"/>
        </w:rPr>
        <w:t>(далее - Уполномоченные).</w:t>
      </w:r>
    </w:p>
    <w:p w:rsidR="000F042F" w:rsidRPr="00713F00" w:rsidRDefault="000F042F" w:rsidP="00B462BA">
      <w:pPr>
        <w:pStyle w:val="1"/>
        <w:numPr>
          <w:ilvl w:val="0"/>
          <w:numId w:val="15"/>
        </w:numPr>
        <w:shd w:val="clear" w:color="auto" w:fill="auto"/>
        <w:tabs>
          <w:tab w:val="left" w:pos="1441"/>
        </w:tabs>
        <w:spacing w:before="0" w:line="360" w:lineRule="auto"/>
        <w:ind w:left="20" w:firstLine="704"/>
        <w:jc w:val="both"/>
        <w:rPr>
          <w:sz w:val="24"/>
          <w:szCs w:val="24"/>
        </w:rPr>
      </w:pPr>
      <w:r w:rsidRPr="00713F00">
        <w:rPr>
          <w:sz w:val="24"/>
          <w:szCs w:val="24"/>
        </w:rPr>
        <w:t>Уполномоченные участвуют в заседаниях без права голоса.</w:t>
      </w:r>
    </w:p>
    <w:p w:rsidR="000F042F" w:rsidRPr="00713F00" w:rsidRDefault="000F042F" w:rsidP="00B462BA">
      <w:pPr>
        <w:pStyle w:val="1"/>
        <w:numPr>
          <w:ilvl w:val="0"/>
          <w:numId w:val="15"/>
        </w:numPr>
        <w:shd w:val="clear" w:color="auto" w:fill="auto"/>
        <w:tabs>
          <w:tab w:val="left" w:pos="1441"/>
        </w:tabs>
        <w:spacing w:before="0" w:line="360" w:lineRule="auto"/>
        <w:ind w:left="20" w:firstLine="704"/>
        <w:jc w:val="both"/>
        <w:rPr>
          <w:sz w:val="24"/>
          <w:szCs w:val="24"/>
        </w:rPr>
      </w:pPr>
      <w:r w:rsidRPr="00713F00">
        <w:rPr>
          <w:sz w:val="24"/>
          <w:szCs w:val="24"/>
        </w:rPr>
        <w:t>Уполномоченные имеют право:</w:t>
      </w:r>
    </w:p>
    <w:p w:rsidR="000F042F" w:rsidRPr="00713F00" w:rsidRDefault="000F042F" w:rsidP="00B462BA">
      <w:pPr>
        <w:pStyle w:val="1"/>
        <w:shd w:val="clear" w:color="auto" w:fill="auto"/>
        <w:spacing w:before="0" w:line="360" w:lineRule="auto"/>
        <w:ind w:left="20" w:firstLine="704"/>
        <w:jc w:val="both"/>
        <w:rPr>
          <w:sz w:val="24"/>
          <w:szCs w:val="24"/>
        </w:rPr>
      </w:pPr>
      <w:r w:rsidRPr="00713F00">
        <w:rPr>
          <w:sz w:val="24"/>
          <w:szCs w:val="24"/>
        </w:rPr>
        <w:t>предлагать вопросы для рассмотрения на заседаниях;</w:t>
      </w:r>
    </w:p>
    <w:p w:rsidR="000F042F" w:rsidRPr="00713F00" w:rsidRDefault="000F042F" w:rsidP="00B462BA">
      <w:pPr>
        <w:pStyle w:val="1"/>
        <w:shd w:val="clear" w:color="auto" w:fill="auto"/>
        <w:spacing w:before="0" w:line="360" w:lineRule="auto"/>
        <w:ind w:left="20" w:right="20" w:firstLine="704"/>
        <w:jc w:val="both"/>
        <w:rPr>
          <w:sz w:val="24"/>
          <w:szCs w:val="24"/>
        </w:rPr>
      </w:pPr>
      <w:r w:rsidRPr="00713F00">
        <w:rPr>
          <w:sz w:val="24"/>
          <w:szCs w:val="24"/>
        </w:rPr>
        <w:t>вносить замечания и предложения по повестке дня, порядку рассмотрения и существу обсуждаемых вопросов;</w:t>
      </w:r>
    </w:p>
    <w:p w:rsidR="000F042F" w:rsidRPr="00713F00" w:rsidRDefault="000F042F" w:rsidP="00B462BA">
      <w:pPr>
        <w:pStyle w:val="1"/>
        <w:shd w:val="clear" w:color="auto" w:fill="auto"/>
        <w:spacing w:before="0" w:line="360" w:lineRule="auto"/>
        <w:ind w:left="20" w:firstLine="704"/>
        <w:jc w:val="both"/>
        <w:rPr>
          <w:sz w:val="24"/>
          <w:szCs w:val="24"/>
        </w:rPr>
      </w:pPr>
      <w:r w:rsidRPr="00713F00">
        <w:rPr>
          <w:sz w:val="24"/>
          <w:szCs w:val="24"/>
        </w:rPr>
        <w:t>вносить проекты решений и поправок к ним;</w:t>
      </w:r>
    </w:p>
    <w:p w:rsidR="000F042F" w:rsidRPr="00713F00" w:rsidRDefault="000F042F" w:rsidP="00B462BA">
      <w:pPr>
        <w:pStyle w:val="1"/>
        <w:shd w:val="clear" w:color="auto" w:fill="auto"/>
        <w:spacing w:before="0" w:line="360" w:lineRule="auto"/>
        <w:ind w:left="20" w:right="20" w:firstLine="704"/>
        <w:jc w:val="both"/>
        <w:rPr>
          <w:sz w:val="24"/>
          <w:szCs w:val="24"/>
        </w:rPr>
      </w:pPr>
      <w:r w:rsidRPr="00713F00">
        <w:rPr>
          <w:sz w:val="24"/>
          <w:szCs w:val="24"/>
        </w:rPr>
        <w:t xml:space="preserve">представлять мнение </w:t>
      </w:r>
      <w:r w:rsidR="00340A61" w:rsidRPr="00713F00">
        <w:rPr>
          <w:sz w:val="24"/>
          <w:szCs w:val="24"/>
        </w:rPr>
        <w:t>предпринимателей</w:t>
      </w:r>
      <w:r w:rsidRPr="00713F00">
        <w:rPr>
          <w:sz w:val="24"/>
          <w:szCs w:val="24"/>
        </w:rPr>
        <w:t xml:space="preserve"> и (или) решения Совета на заседани</w:t>
      </w:r>
      <w:r w:rsidR="00340A61" w:rsidRPr="00713F00">
        <w:rPr>
          <w:sz w:val="24"/>
          <w:szCs w:val="24"/>
        </w:rPr>
        <w:t>ях органов</w:t>
      </w:r>
      <w:r w:rsidRPr="00713F00">
        <w:rPr>
          <w:sz w:val="24"/>
          <w:szCs w:val="24"/>
        </w:rPr>
        <w:t>;</w:t>
      </w:r>
    </w:p>
    <w:p w:rsidR="000F042F" w:rsidRPr="00713F00" w:rsidRDefault="000F042F" w:rsidP="00B462BA">
      <w:pPr>
        <w:pStyle w:val="1"/>
        <w:shd w:val="clear" w:color="auto" w:fill="auto"/>
        <w:spacing w:before="0" w:line="360" w:lineRule="auto"/>
        <w:ind w:left="20" w:firstLine="704"/>
        <w:jc w:val="both"/>
        <w:rPr>
          <w:sz w:val="24"/>
          <w:szCs w:val="24"/>
        </w:rPr>
      </w:pPr>
      <w:r w:rsidRPr="00713F00">
        <w:rPr>
          <w:sz w:val="24"/>
          <w:szCs w:val="24"/>
        </w:rPr>
        <w:t>выступать, задавать вопросы, давать справки;</w:t>
      </w:r>
    </w:p>
    <w:p w:rsidR="000F042F" w:rsidRPr="00713F00" w:rsidRDefault="000F042F" w:rsidP="00B462BA">
      <w:pPr>
        <w:pStyle w:val="1"/>
        <w:shd w:val="clear" w:color="auto" w:fill="auto"/>
        <w:spacing w:before="0" w:line="360" w:lineRule="auto"/>
        <w:ind w:left="20" w:right="20" w:firstLine="704"/>
        <w:jc w:val="both"/>
        <w:rPr>
          <w:sz w:val="24"/>
          <w:szCs w:val="24"/>
        </w:rPr>
      </w:pPr>
      <w:r w:rsidRPr="00713F00">
        <w:rPr>
          <w:sz w:val="24"/>
          <w:szCs w:val="24"/>
        </w:rPr>
        <w:t>иметь особое мнение по рассматриваемому вопросу, которое вносится в протокол заседания.</w:t>
      </w:r>
    </w:p>
    <w:p w:rsidR="000F042F" w:rsidRPr="00713F00" w:rsidRDefault="000F042F" w:rsidP="00B462BA">
      <w:pPr>
        <w:pStyle w:val="1"/>
        <w:numPr>
          <w:ilvl w:val="0"/>
          <w:numId w:val="15"/>
        </w:numPr>
        <w:shd w:val="clear" w:color="auto" w:fill="auto"/>
        <w:tabs>
          <w:tab w:val="left" w:pos="1446"/>
        </w:tabs>
        <w:spacing w:before="0" w:line="360" w:lineRule="auto"/>
        <w:ind w:left="20" w:right="20" w:firstLine="704"/>
        <w:jc w:val="both"/>
        <w:rPr>
          <w:sz w:val="24"/>
          <w:szCs w:val="24"/>
        </w:rPr>
      </w:pPr>
      <w:r w:rsidRPr="00713F00">
        <w:rPr>
          <w:sz w:val="24"/>
          <w:szCs w:val="24"/>
        </w:rPr>
        <w:t xml:space="preserve">Уполномоченные участвуют в заседании </w:t>
      </w:r>
      <w:r w:rsidR="00340A61" w:rsidRPr="002D3994">
        <w:rPr>
          <w:sz w:val="24"/>
          <w:szCs w:val="24"/>
        </w:rPr>
        <w:t>о</w:t>
      </w:r>
      <w:r w:rsidRPr="002D3994">
        <w:rPr>
          <w:sz w:val="24"/>
          <w:szCs w:val="24"/>
        </w:rPr>
        <w:t xml:space="preserve">ргана </w:t>
      </w:r>
      <w:r w:rsidR="006975C3" w:rsidRPr="002D3994">
        <w:rPr>
          <w:sz w:val="24"/>
          <w:szCs w:val="24"/>
        </w:rPr>
        <w:t>местного самоуправления</w:t>
      </w:r>
      <w:r w:rsidRPr="002D3994">
        <w:rPr>
          <w:sz w:val="24"/>
          <w:szCs w:val="24"/>
        </w:rPr>
        <w:t xml:space="preserve"> без</w:t>
      </w:r>
      <w:r w:rsidRPr="00713F00">
        <w:rPr>
          <w:sz w:val="24"/>
          <w:szCs w:val="24"/>
        </w:rPr>
        <w:t xml:space="preserve"> права замены. Если кто-либо из уполномоченных не может присутствовать на заседании </w:t>
      </w:r>
      <w:r w:rsidR="00340A61" w:rsidRPr="00713F00">
        <w:rPr>
          <w:sz w:val="24"/>
          <w:szCs w:val="24"/>
        </w:rPr>
        <w:t>органа муниципального образования</w:t>
      </w:r>
      <w:r w:rsidRPr="00713F00">
        <w:rPr>
          <w:sz w:val="24"/>
          <w:szCs w:val="24"/>
        </w:rPr>
        <w:t xml:space="preserve"> по уважительным причинам, он имеет право заблаговременно представить свое мнение по рассматриваемым вопросам в письменной форме.</w:t>
      </w:r>
    </w:p>
    <w:p w:rsidR="000F042F" w:rsidRPr="00713F00" w:rsidRDefault="000F042F" w:rsidP="00B462BA">
      <w:pPr>
        <w:pStyle w:val="1"/>
        <w:numPr>
          <w:ilvl w:val="0"/>
          <w:numId w:val="15"/>
        </w:numPr>
        <w:shd w:val="clear" w:color="auto" w:fill="auto"/>
        <w:tabs>
          <w:tab w:val="left" w:pos="1426"/>
        </w:tabs>
        <w:spacing w:before="0" w:line="360" w:lineRule="auto"/>
        <w:ind w:left="20" w:right="20" w:firstLine="704"/>
        <w:jc w:val="both"/>
        <w:rPr>
          <w:sz w:val="24"/>
          <w:szCs w:val="24"/>
        </w:rPr>
      </w:pPr>
      <w:r w:rsidRPr="00713F00">
        <w:rPr>
          <w:sz w:val="24"/>
          <w:szCs w:val="24"/>
        </w:rPr>
        <w:t>Уполномоченные исполняют свои обязанности исключительно на безвозмездной основе.</w:t>
      </w:r>
    </w:p>
    <w:p w:rsidR="004C0043" w:rsidRDefault="004C0043" w:rsidP="008B04D5">
      <w:pPr>
        <w:pStyle w:val="1"/>
        <w:shd w:val="clear" w:color="auto" w:fill="auto"/>
        <w:spacing w:before="0" w:line="360" w:lineRule="auto"/>
        <w:ind w:left="20" w:right="20" w:hanging="20"/>
        <w:jc w:val="both"/>
        <w:rPr>
          <w:sz w:val="24"/>
          <w:szCs w:val="24"/>
        </w:rPr>
      </w:pPr>
    </w:p>
    <w:p w:rsidR="002D6359" w:rsidRPr="00713F00" w:rsidRDefault="002D6359" w:rsidP="008B04D5">
      <w:pPr>
        <w:pStyle w:val="1"/>
        <w:shd w:val="clear" w:color="auto" w:fill="auto"/>
        <w:spacing w:before="0" w:line="360" w:lineRule="auto"/>
        <w:ind w:left="20" w:right="20" w:hanging="2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 xml:space="preserve">Начальник экономического отдела </w:t>
      </w:r>
    </w:p>
    <w:p w:rsidR="003D1D38" w:rsidRPr="00850A0E" w:rsidRDefault="002D6359" w:rsidP="004C0043">
      <w:pPr>
        <w:pStyle w:val="1"/>
        <w:shd w:val="clear" w:color="auto" w:fill="auto"/>
        <w:spacing w:before="0" w:line="360" w:lineRule="auto"/>
        <w:ind w:left="20" w:right="20" w:hanging="20"/>
        <w:jc w:val="both"/>
        <w:rPr>
          <w:sz w:val="24"/>
          <w:szCs w:val="24"/>
        </w:rPr>
      </w:pPr>
      <w:r w:rsidRPr="00713F00">
        <w:rPr>
          <w:sz w:val="24"/>
          <w:szCs w:val="24"/>
        </w:rPr>
        <w:t xml:space="preserve">администрации </w:t>
      </w:r>
      <w:r w:rsidR="008B04D5" w:rsidRPr="008B04D5">
        <w:rPr>
          <w:sz w:val="24"/>
          <w:szCs w:val="24"/>
        </w:rPr>
        <w:t>Усть-Удинского муниципального округа</w:t>
      </w:r>
      <w:r w:rsidRPr="00713F00">
        <w:rPr>
          <w:sz w:val="24"/>
          <w:szCs w:val="24"/>
        </w:rPr>
        <w:t xml:space="preserve">             </w:t>
      </w:r>
      <w:r w:rsidR="008B04D5">
        <w:rPr>
          <w:sz w:val="24"/>
          <w:szCs w:val="24"/>
        </w:rPr>
        <w:t xml:space="preserve">      </w:t>
      </w:r>
      <w:r w:rsidRPr="00713F00">
        <w:rPr>
          <w:sz w:val="24"/>
          <w:szCs w:val="24"/>
        </w:rPr>
        <w:t xml:space="preserve">                      Л.С.Кочкина</w:t>
      </w:r>
    </w:p>
    <w:sectPr w:rsidR="003D1D38" w:rsidRPr="00850A0E" w:rsidSect="004A1B85">
      <w:footerReference w:type="even" r:id="rId9"/>
      <w:footerReference w:type="default" r:id="rId10"/>
      <w:type w:val="continuous"/>
      <w:pgSz w:w="11905" w:h="16837"/>
      <w:pgMar w:top="872" w:right="1055" w:bottom="1259" w:left="119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3E8A" w:rsidRDefault="00B43E8A">
      <w:r>
        <w:separator/>
      </w:r>
    </w:p>
  </w:endnote>
  <w:endnote w:type="continuationSeparator" w:id="0">
    <w:p w:rsidR="00B43E8A" w:rsidRDefault="00B43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042F" w:rsidRDefault="00D9399F">
    <w:pPr>
      <w:pStyle w:val="Headerorfooter0"/>
      <w:framePr w:w="11950" w:h="158" w:wrap="none" w:vAnchor="text" w:hAnchor="page" w:x="1" w:y="-1199"/>
      <w:shd w:val="clear" w:color="auto" w:fill="auto"/>
      <w:ind w:left="5899"/>
    </w:pPr>
    <w:r>
      <w:fldChar w:fldCharType="begin"/>
    </w:r>
    <w:r>
      <w:instrText xml:space="preserve"> PAGE \* MERGEFORMAT </w:instrText>
    </w:r>
    <w:r>
      <w:fldChar w:fldCharType="separate"/>
    </w:r>
    <w:r w:rsidR="00510BFB" w:rsidRPr="00510BFB">
      <w:rPr>
        <w:rStyle w:val="Headerorfooter11pt"/>
        <w:noProof/>
      </w:rPr>
      <w:t>2</w:t>
    </w:r>
    <w:r>
      <w:rPr>
        <w:rStyle w:val="Headerorfooter11pt"/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F042F" w:rsidRDefault="000F042F">
    <w:pPr>
      <w:pStyle w:val="Headerorfooter0"/>
      <w:framePr w:w="11950" w:h="158" w:wrap="none" w:vAnchor="text" w:hAnchor="page" w:x="1" w:y="-1199"/>
      <w:shd w:val="clear" w:color="auto" w:fill="auto"/>
      <w:ind w:left="589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3E8A" w:rsidRDefault="00B43E8A">
      <w:r>
        <w:separator/>
      </w:r>
    </w:p>
  </w:footnote>
  <w:footnote w:type="continuationSeparator" w:id="0">
    <w:p w:rsidR="00B43E8A" w:rsidRDefault="00B43E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3"/>
      <w:numFmt w:val="decimal"/>
      <w:lvlText w:val="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1"/>
      <w:numFmt w:val="decimal"/>
      <w:lvlText w:val="5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 w15:restartNumberingAfterBreak="0">
    <w:nsid w:val="00000005"/>
    <w:multiLevelType w:val="multilevel"/>
    <w:tmpl w:val="3F1A2994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" w15:restartNumberingAfterBreak="0">
    <w:nsid w:val="00000007"/>
    <w:multiLevelType w:val="multilevel"/>
    <w:tmpl w:val="E0CC8DDA"/>
    <w:lvl w:ilvl="0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"/>
      <w:numFmt w:val="decimal"/>
      <w:lvlText w:val="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4" w15:restartNumberingAfterBreak="0">
    <w:nsid w:val="00000009"/>
    <w:multiLevelType w:val="multilevel"/>
    <w:tmpl w:val="00000008"/>
    <w:lvl w:ilvl="0">
      <w:start w:val="4"/>
      <w:numFmt w:val="decimal"/>
      <w:lvlText w:val="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.%3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5" w15:restartNumberingAfterBreak="0">
    <w:nsid w:val="0000000B"/>
    <w:multiLevelType w:val="multilevel"/>
    <w:tmpl w:val="972010D6"/>
    <w:lvl w:ilvl="0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9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6" w15:restartNumberingAfterBreak="0">
    <w:nsid w:val="02510D08"/>
    <w:multiLevelType w:val="multilevel"/>
    <w:tmpl w:val="2DDCA07A"/>
    <w:lvl w:ilvl="0">
      <w:start w:val="6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 w15:restartNumberingAfterBreak="0">
    <w:nsid w:val="0E1B562B"/>
    <w:multiLevelType w:val="multilevel"/>
    <w:tmpl w:val="00000004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8" w15:restartNumberingAfterBreak="0">
    <w:nsid w:val="10E3171F"/>
    <w:multiLevelType w:val="multilevel"/>
    <w:tmpl w:val="47027F94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4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1EDB6F12"/>
    <w:multiLevelType w:val="multilevel"/>
    <w:tmpl w:val="2DDCA07A"/>
    <w:lvl w:ilvl="0">
      <w:start w:val="6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 w15:restartNumberingAfterBreak="0">
    <w:nsid w:val="211433FF"/>
    <w:multiLevelType w:val="multilevel"/>
    <w:tmpl w:val="00F0324E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BCF6719"/>
    <w:multiLevelType w:val="multilevel"/>
    <w:tmpl w:val="00000004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2" w15:restartNumberingAfterBreak="0">
    <w:nsid w:val="416C1CE8"/>
    <w:multiLevelType w:val="multilevel"/>
    <w:tmpl w:val="00000004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3" w15:restartNumberingAfterBreak="0">
    <w:nsid w:val="4A747742"/>
    <w:multiLevelType w:val="multilevel"/>
    <w:tmpl w:val="2DDCA07A"/>
    <w:lvl w:ilvl="0">
      <w:start w:val="6"/>
      <w:numFmt w:val="decimal"/>
      <w:lvlText w:val="%1.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901"/>
        </w:tabs>
        <w:ind w:left="90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4" w15:restartNumberingAfterBreak="0">
    <w:nsid w:val="4D6304CF"/>
    <w:multiLevelType w:val="hybridMultilevel"/>
    <w:tmpl w:val="DB3AF5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644"/>
        </w:tabs>
        <w:ind w:left="64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B5E4B4C"/>
    <w:multiLevelType w:val="multilevel"/>
    <w:tmpl w:val="EAF8B050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78942726"/>
    <w:multiLevelType w:val="multilevel"/>
    <w:tmpl w:val="2222C9A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9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8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92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8"/>
  </w:num>
  <w:num w:numId="7">
    <w:abstractNumId w:val="15"/>
  </w:num>
  <w:num w:numId="8">
    <w:abstractNumId w:val="6"/>
  </w:num>
  <w:num w:numId="9">
    <w:abstractNumId w:val="9"/>
  </w:num>
  <w:num w:numId="10">
    <w:abstractNumId w:val="13"/>
  </w:num>
  <w:num w:numId="11">
    <w:abstractNumId w:val="7"/>
  </w:num>
  <w:num w:numId="12">
    <w:abstractNumId w:val="12"/>
  </w:num>
  <w:num w:numId="13">
    <w:abstractNumId w:val="11"/>
  </w:num>
  <w:num w:numId="14">
    <w:abstractNumId w:val="10"/>
  </w:num>
  <w:num w:numId="15">
    <w:abstractNumId w:val="5"/>
  </w:num>
  <w:num w:numId="16">
    <w:abstractNumId w:val="14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evenAndOddHeaders/>
  <w:drawingGridHorizontalSpacing w:val="181"/>
  <w:drawingGridVerticalSpacing w:val="181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ExpandShiftReturn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A1968"/>
    <w:rsid w:val="000015A6"/>
    <w:rsid w:val="00005277"/>
    <w:rsid w:val="0001781D"/>
    <w:rsid w:val="000375B9"/>
    <w:rsid w:val="00041E8A"/>
    <w:rsid w:val="00056320"/>
    <w:rsid w:val="00071D1C"/>
    <w:rsid w:val="0009791C"/>
    <w:rsid w:val="000A2B5D"/>
    <w:rsid w:val="000A383E"/>
    <w:rsid w:val="000A4C72"/>
    <w:rsid w:val="000B74D8"/>
    <w:rsid w:val="000E2E83"/>
    <w:rsid w:val="000F042F"/>
    <w:rsid w:val="000F55CD"/>
    <w:rsid w:val="00104A18"/>
    <w:rsid w:val="00105D1C"/>
    <w:rsid w:val="00106DEB"/>
    <w:rsid w:val="00112887"/>
    <w:rsid w:val="00117CD3"/>
    <w:rsid w:val="00117E72"/>
    <w:rsid w:val="0012338C"/>
    <w:rsid w:val="00124F89"/>
    <w:rsid w:val="00127CE7"/>
    <w:rsid w:val="00133CCE"/>
    <w:rsid w:val="001345D7"/>
    <w:rsid w:val="0014282B"/>
    <w:rsid w:val="00143376"/>
    <w:rsid w:val="0014412A"/>
    <w:rsid w:val="00157A0A"/>
    <w:rsid w:val="00170E3B"/>
    <w:rsid w:val="00171D0B"/>
    <w:rsid w:val="00184ADC"/>
    <w:rsid w:val="00186483"/>
    <w:rsid w:val="00194D4C"/>
    <w:rsid w:val="001B635B"/>
    <w:rsid w:val="001C5E34"/>
    <w:rsid w:val="001F30AB"/>
    <w:rsid w:val="00204CE8"/>
    <w:rsid w:val="00211472"/>
    <w:rsid w:val="002301A5"/>
    <w:rsid w:val="00230729"/>
    <w:rsid w:val="00231CA5"/>
    <w:rsid w:val="00251462"/>
    <w:rsid w:val="00252C5E"/>
    <w:rsid w:val="00255C16"/>
    <w:rsid w:val="00257F7A"/>
    <w:rsid w:val="002645D6"/>
    <w:rsid w:val="00270A63"/>
    <w:rsid w:val="00270CC4"/>
    <w:rsid w:val="00273D52"/>
    <w:rsid w:val="00274966"/>
    <w:rsid w:val="00285F84"/>
    <w:rsid w:val="002A0D0F"/>
    <w:rsid w:val="002A3A36"/>
    <w:rsid w:val="002A47EC"/>
    <w:rsid w:val="002B5361"/>
    <w:rsid w:val="002C067A"/>
    <w:rsid w:val="002C2E61"/>
    <w:rsid w:val="002C5E97"/>
    <w:rsid w:val="002C67AC"/>
    <w:rsid w:val="002D3994"/>
    <w:rsid w:val="002D6359"/>
    <w:rsid w:val="002D6507"/>
    <w:rsid w:val="002D6F62"/>
    <w:rsid w:val="002E0278"/>
    <w:rsid w:val="002F3842"/>
    <w:rsid w:val="00303BCB"/>
    <w:rsid w:val="00323A9C"/>
    <w:rsid w:val="00325E72"/>
    <w:rsid w:val="003374D2"/>
    <w:rsid w:val="00340A61"/>
    <w:rsid w:val="0035188C"/>
    <w:rsid w:val="003541E5"/>
    <w:rsid w:val="003548A6"/>
    <w:rsid w:val="00360D2B"/>
    <w:rsid w:val="0036126E"/>
    <w:rsid w:val="00366F44"/>
    <w:rsid w:val="003671DA"/>
    <w:rsid w:val="0037151C"/>
    <w:rsid w:val="00373D66"/>
    <w:rsid w:val="00374E7F"/>
    <w:rsid w:val="00381A8B"/>
    <w:rsid w:val="00381C25"/>
    <w:rsid w:val="003A087E"/>
    <w:rsid w:val="003D175A"/>
    <w:rsid w:val="003D1D38"/>
    <w:rsid w:val="003D2DC4"/>
    <w:rsid w:val="003D5BB3"/>
    <w:rsid w:val="003F0AC9"/>
    <w:rsid w:val="003F0DFC"/>
    <w:rsid w:val="003F294E"/>
    <w:rsid w:val="003F4D1D"/>
    <w:rsid w:val="003F6C8F"/>
    <w:rsid w:val="003F7A1B"/>
    <w:rsid w:val="00410B32"/>
    <w:rsid w:val="00413F4B"/>
    <w:rsid w:val="0041576A"/>
    <w:rsid w:val="0043151A"/>
    <w:rsid w:val="0044639F"/>
    <w:rsid w:val="00453550"/>
    <w:rsid w:val="0048063F"/>
    <w:rsid w:val="00480F06"/>
    <w:rsid w:val="00491429"/>
    <w:rsid w:val="00491983"/>
    <w:rsid w:val="004937AA"/>
    <w:rsid w:val="00493805"/>
    <w:rsid w:val="0049573C"/>
    <w:rsid w:val="004A0D8A"/>
    <w:rsid w:val="004A1B85"/>
    <w:rsid w:val="004C0043"/>
    <w:rsid w:val="004C0C67"/>
    <w:rsid w:val="004C298B"/>
    <w:rsid w:val="004C57F1"/>
    <w:rsid w:val="004D773C"/>
    <w:rsid w:val="004E325E"/>
    <w:rsid w:val="004E4D7F"/>
    <w:rsid w:val="004E5F89"/>
    <w:rsid w:val="004F4D5D"/>
    <w:rsid w:val="0050166D"/>
    <w:rsid w:val="00510BFB"/>
    <w:rsid w:val="00511C92"/>
    <w:rsid w:val="00515D91"/>
    <w:rsid w:val="00534245"/>
    <w:rsid w:val="005367F1"/>
    <w:rsid w:val="00546A90"/>
    <w:rsid w:val="00550B29"/>
    <w:rsid w:val="005575ED"/>
    <w:rsid w:val="005725A0"/>
    <w:rsid w:val="00580541"/>
    <w:rsid w:val="00591FC0"/>
    <w:rsid w:val="005A0AEC"/>
    <w:rsid w:val="005A735D"/>
    <w:rsid w:val="005B00DA"/>
    <w:rsid w:val="005C135C"/>
    <w:rsid w:val="005C3007"/>
    <w:rsid w:val="005D7218"/>
    <w:rsid w:val="00603656"/>
    <w:rsid w:val="00603B71"/>
    <w:rsid w:val="00607107"/>
    <w:rsid w:val="00612D91"/>
    <w:rsid w:val="00615A35"/>
    <w:rsid w:val="00621716"/>
    <w:rsid w:val="006236DF"/>
    <w:rsid w:val="006337DB"/>
    <w:rsid w:val="00636DCF"/>
    <w:rsid w:val="00666E65"/>
    <w:rsid w:val="00667EF1"/>
    <w:rsid w:val="00677200"/>
    <w:rsid w:val="006975C3"/>
    <w:rsid w:val="006A1B62"/>
    <w:rsid w:val="006A4476"/>
    <w:rsid w:val="006B2290"/>
    <w:rsid w:val="006C046A"/>
    <w:rsid w:val="006D53AB"/>
    <w:rsid w:val="006F1CFE"/>
    <w:rsid w:val="006F45C8"/>
    <w:rsid w:val="006F48A5"/>
    <w:rsid w:val="00706A73"/>
    <w:rsid w:val="00713F00"/>
    <w:rsid w:val="0072634C"/>
    <w:rsid w:val="00750CAF"/>
    <w:rsid w:val="00751147"/>
    <w:rsid w:val="00755EDE"/>
    <w:rsid w:val="007574D7"/>
    <w:rsid w:val="007757C9"/>
    <w:rsid w:val="007834C6"/>
    <w:rsid w:val="007926A7"/>
    <w:rsid w:val="00795F0D"/>
    <w:rsid w:val="007C2A2B"/>
    <w:rsid w:val="007C7A8B"/>
    <w:rsid w:val="007D0463"/>
    <w:rsid w:val="007D7D82"/>
    <w:rsid w:val="007F3DB0"/>
    <w:rsid w:val="00802AD0"/>
    <w:rsid w:val="008045C9"/>
    <w:rsid w:val="00805954"/>
    <w:rsid w:val="008227DA"/>
    <w:rsid w:val="00822A0B"/>
    <w:rsid w:val="00832E97"/>
    <w:rsid w:val="00833271"/>
    <w:rsid w:val="008332F1"/>
    <w:rsid w:val="00850A0E"/>
    <w:rsid w:val="008522FD"/>
    <w:rsid w:val="008548A3"/>
    <w:rsid w:val="00870A46"/>
    <w:rsid w:val="00875B8C"/>
    <w:rsid w:val="00877494"/>
    <w:rsid w:val="00877B4D"/>
    <w:rsid w:val="00877CA6"/>
    <w:rsid w:val="00880F45"/>
    <w:rsid w:val="00884B82"/>
    <w:rsid w:val="00885684"/>
    <w:rsid w:val="00887AD6"/>
    <w:rsid w:val="00893E18"/>
    <w:rsid w:val="008B04D5"/>
    <w:rsid w:val="008C5185"/>
    <w:rsid w:val="008E4297"/>
    <w:rsid w:val="008F25ED"/>
    <w:rsid w:val="008F3018"/>
    <w:rsid w:val="008F6407"/>
    <w:rsid w:val="00904E57"/>
    <w:rsid w:val="009062C9"/>
    <w:rsid w:val="00913B6F"/>
    <w:rsid w:val="0092274F"/>
    <w:rsid w:val="00924799"/>
    <w:rsid w:val="00932D36"/>
    <w:rsid w:val="00936059"/>
    <w:rsid w:val="009462BE"/>
    <w:rsid w:val="00955A70"/>
    <w:rsid w:val="0098614D"/>
    <w:rsid w:val="009905D3"/>
    <w:rsid w:val="009933CA"/>
    <w:rsid w:val="00997534"/>
    <w:rsid w:val="009A1632"/>
    <w:rsid w:val="009A4DD2"/>
    <w:rsid w:val="009B7B24"/>
    <w:rsid w:val="009C1022"/>
    <w:rsid w:val="009C3FBC"/>
    <w:rsid w:val="009D115A"/>
    <w:rsid w:val="009D3665"/>
    <w:rsid w:val="009D7878"/>
    <w:rsid w:val="009E0147"/>
    <w:rsid w:val="009E4B19"/>
    <w:rsid w:val="009F00E3"/>
    <w:rsid w:val="009F214B"/>
    <w:rsid w:val="00A037A9"/>
    <w:rsid w:val="00A1796B"/>
    <w:rsid w:val="00A218D4"/>
    <w:rsid w:val="00A30C93"/>
    <w:rsid w:val="00A3513F"/>
    <w:rsid w:val="00A404ED"/>
    <w:rsid w:val="00A5346A"/>
    <w:rsid w:val="00A54612"/>
    <w:rsid w:val="00A7321B"/>
    <w:rsid w:val="00A74553"/>
    <w:rsid w:val="00A76A5F"/>
    <w:rsid w:val="00A80F22"/>
    <w:rsid w:val="00A909FD"/>
    <w:rsid w:val="00AA434F"/>
    <w:rsid w:val="00AA6A59"/>
    <w:rsid w:val="00AB0831"/>
    <w:rsid w:val="00AB2F35"/>
    <w:rsid w:val="00AB5C5E"/>
    <w:rsid w:val="00AD629E"/>
    <w:rsid w:val="00AF443D"/>
    <w:rsid w:val="00B014EC"/>
    <w:rsid w:val="00B01934"/>
    <w:rsid w:val="00B21E90"/>
    <w:rsid w:val="00B41D83"/>
    <w:rsid w:val="00B43E8A"/>
    <w:rsid w:val="00B462BA"/>
    <w:rsid w:val="00B51812"/>
    <w:rsid w:val="00B7075E"/>
    <w:rsid w:val="00B709EB"/>
    <w:rsid w:val="00B76BC2"/>
    <w:rsid w:val="00B77760"/>
    <w:rsid w:val="00BA2EDA"/>
    <w:rsid w:val="00BA513B"/>
    <w:rsid w:val="00BA5BBD"/>
    <w:rsid w:val="00BB0F48"/>
    <w:rsid w:val="00BB123C"/>
    <w:rsid w:val="00BB6322"/>
    <w:rsid w:val="00BB7705"/>
    <w:rsid w:val="00BC2475"/>
    <w:rsid w:val="00BC579E"/>
    <w:rsid w:val="00BD56D4"/>
    <w:rsid w:val="00BE7E8E"/>
    <w:rsid w:val="00BF2425"/>
    <w:rsid w:val="00C07398"/>
    <w:rsid w:val="00C1235B"/>
    <w:rsid w:val="00C15167"/>
    <w:rsid w:val="00C22477"/>
    <w:rsid w:val="00C25646"/>
    <w:rsid w:val="00C30030"/>
    <w:rsid w:val="00C43081"/>
    <w:rsid w:val="00C45A00"/>
    <w:rsid w:val="00C47FF0"/>
    <w:rsid w:val="00C67FB8"/>
    <w:rsid w:val="00C715CE"/>
    <w:rsid w:val="00C9006D"/>
    <w:rsid w:val="00C905BF"/>
    <w:rsid w:val="00CA7172"/>
    <w:rsid w:val="00CB4B38"/>
    <w:rsid w:val="00CB647C"/>
    <w:rsid w:val="00CC7BA2"/>
    <w:rsid w:val="00CD0F1A"/>
    <w:rsid w:val="00CD4A0B"/>
    <w:rsid w:val="00CD575A"/>
    <w:rsid w:val="00CD6449"/>
    <w:rsid w:val="00CF1ABF"/>
    <w:rsid w:val="00D03002"/>
    <w:rsid w:val="00D12832"/>
    <w:rsid w:val="00D12AD0"/>
    <w:rsid w:val="00D13EE7"/>
    <w:rsid w:val="00D24FC8"/>
    <w:rsid w:val="00D2555F"/>
    <w:rsid w:val="00D27505"/>
    <w:rsid w:val="00D27B20"/>
    <w:rsid w:val="00D4082A"/>
    <w:rsid w:val="00D60C07"/>
    <w:rsid w:val="00D860D6"/>
    <w:rsid w:val="00D87A4B"/>
    <w:rsid w:val="00D9399F"/>
    <w:rsid w:val="00D943A8"/>
    <w:rsid w:val="00DA1968"/>
    <w:rsid w:val="00DA28A4"/>
    <w:rsid w:val="00DA5F53"/>
    <w:rsid w:val="00DB1DF1"/>
    <w:rsid w:val="00DD1465"/>
    <w:rsid w:val="00DD2072"/>
    <w:rsid w:val="00DD3FC8"/>
    <w:rsid w:val="00DD6D85"/>
    <w:rsid w:val="00DE1454"/>
    <w:rsid w:val="00DF2C07"/>
    <w:rsid w:val="00E10E23"/>
    <w:rsid w:val="00E16B55"/>
    <w:rsid w:val="00E16CDC"/>
    <w:rsid w:val="00E27876"/>
    <w:rsid w:val="00E52BBD"/>
    <w:rsid w:val="00E66B62"/>
    <w:rsid w:val="00E92DF7"/>
    <w:rsid w:val="00E92EC9"/>
    <w:rsid w:val="00EA0C61"/>
    <w:rsid w:val="00EA11A2"/>
    <w:rsid w:val="00EB0966"/>
    <w:rsid w:val="00EC0156"/>
    <w:rsid w:val="00EC72BE"/>
    <w:rsid w:val="00EC7C65"/>
    <w:rsid w:val="00ED3D99"/>
    <w:rsid w:val="00EE17C2"/>
    <w:rsid w:val="00F044AD"/>
    <w:rsid w:val="00F04AD7"/>
    <w:rsid w:val="00F10591"/>
    <w:rsid w:val="00F14C49"/>
    <w:rsid w:val="00F30D5A"/>
    <w:rsid w:val="00F32001"/>
    <w:rsid w:val="00F3209E"/>
    <w:rsid w:val="00F37497"/>
    <w:rsid w:val="00F44A5E"/>
    <w:rsid w:val="00F47E71"/>
    <w:rsid w:val="00F62C5B"/>
    <w:rsid w:val="00F644B6"/>
    <w:rsid w:val="00F74A8D"/>
    <w:rsid w:val="00F938B2"/>
    <w:rsid w:val="00F95ED8"/>
    <w:rsid w:val="00FA5F6E"/>
    <w:rsid w:val="00FB1288"/>
    <w:rsid w:val="00FC3270"/>
    <w:rsid w:val="00FC5C64"/>
    <w:rsid w:val="00FC75F3"/>
    <w:rsid w:val="00FE3D99"/>
    <w:rsid w:val="00FE4D48"/>
    <w:rsid w:val="00FE5D44"/>
    <w:rsid w:val="00FF06CD"/>
    <w:rsid w:val="00FF1507"/>
    <w:rsid w:val="00FF193B"/>
    <w:rsid w:val="00FF1A70"/>
    <w:rsid w:val="00FF3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D36AA06-9F2E-4450-A605-F3B647BC0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57C9"/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757C9"/>
    <w:rPr>
      <w:color w:val="0066CC"/>
      <w:u w:val="single"/>
    </w:rPr>
  </w:style>
  <w:style w:type="character" w:customStyle="1" w:styleId="Bodytext2">
    <w:name w:val="Body text (2)_"/>
    <w:link w:val="Bodytext20"/>
    <w:rsid w:val="007757C9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Bodytext3">
    <w:name w:val="Body text (3)_"/>
    <w:link w:val="Bodytext30"/>
    <w:rsid w:val="007757C9"/>
    <w:rPr>
      <w:rFonts w:ascii="Times New Roman" w:hAnsi="Times New Roman" w:cs="Times New Roman"/>
      <w:b/>
      <w:bCs/>
      <w:spacing w:val="0"/>
      <w:sz w:val="35"/>
      <w:szCs w:val="35"/>
    </w:rPr>
  </w:style>
  <w:style w:type="character" w:customStyle="1" w:styleId="Bodytext">
    <w:name w:val="Body text_"/>
    <w:link w:val="1"/>
    <w:rsid w:val="007757C9"/>
    <w:rPr>
      <w:rFonts w:ascii="Times New Roman" w:hAnsi="Times New Roman" w:cs="Times New Roman"/>
      <w:spacing w:val="0"/>
      <w:sz w:val="27"/>
      <w:szCs w:val="27"/>
    </w:rPr>
  </w:style>
  <w:style w:type="character" w:customStyle="1" w:styleId="Heading1">
    <w:name w:val="Heading #1_"/>
    <w:link w:val="Heading10"/>
    <w:rsid w:val="007757C9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Headerorfooter">
    <w:name w:val="Header or footer_"/>
    <w:link w:val="Headerorfooter0"/>
    <w:rsid w:val="007757C9"/>
    <w:rPr>
      <w:rFonts w:ascii="Times New Roman" w:hAnsi="Times New Roman" w:cs="Times New Roman"/>
      <w:sz w:val="20"/>
      <w:szCs w:val="20"/>
    </w:rPr>
  </w:style>
  <w:style w:type="character" w:customStyle="1" w:styleId="Headerorfooter11pt">
    <w:name w:val="Header or footer + 11 pt"/>
    <w:rsid w:val="007757C9"/>
    <w:rPr>
      <w:rFonts w:ascii="Times New Roman" w:hAnsi="Times New Roman" w:cs="Times New Roman"/>
      <w:spacing w:val="0"/>
      <w:sz w:val="22"/>
      <w:szCs w:val="22"/>
    </w:rPr>
  </w:style>
  <w:style w:type="character" w:customStyle="1" w:styleId="10">
    <w:name w:val="Оглавление 1 Знак"/>
    <w:link w:val="11"/>
    <w:rsid w:val="007757C9"/>
    <w:rPr>
      <w:rFonts w:ascii="Times New Roman" w:hAnsi="Times New Roman" w:cs="Times New Roman"/>
      <w:spacing w:val="0"/>
      <w:sz w:val="27"/>
      <w:szCs w:val="27"/>
    </w:rPr>
  </w:style>
  <w:style w:type="character" w:customStyle="1" w:styleId="TableofcontentsBold">
    <w:name w:val="Table of contents + Bold"/>
    <w:rsid w:val="007757C9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Tableofcontents2">
    <w:name w:val="Table of contents (2)_"/>
    <w:link w:val="Tableofcontents20"/>
    <w:rsid w:val="007757C9"/>
    <w:rPr>
      <w:rFonts w:ascii="Times New Roman" w:hAnsi="Times New Roman" w:cs="Times New Roman"/>
      <w:i/>
      <w:iCs/>
      <w:spacing w:val="0"/>
      <w:sz w:val="27"/>
      <w:szCs w:val="27"/>
    </w:rPr>
  </w:style>
  <w:style w:type="character" w:customStyle="1" w:styleId="Bodytext4">
    <w:name w:val="Body text (4)_"/>
    <w:link w:val="Bodytext40"/>
    <w:rsid w:val="007757C9"/>
    <w:rPr>
      <w:rFonts w:ascii="Times New Roman" w:hAnsi="Times New Roman" w:cs="Times New Roman"/>
      <w:i/>
      <w:iCs/>
      <w:spacing w:val="0"/>
      <w:sz w:val="23"/>
      <w:szCs w:val="23"/>
    </w:rPr>
  </w:style>
  <w:style w:type="character" w:customStyle="1" w:styleId="Bodytext5">
    <w:name w:val="Body text (5)_"/>
    <w:link w:val="Bodytext50"/>
    <w:rsid w:val="007757C9"/>
    <w:rPr>
      <w:rFonts w:ascii="Times New Roman" w:hAnsi="Times New Roman" w:cs="Times New Roman"/>
      <w:b/>
      <w:bCs/>
      <w:spacing w:val="0"/>
      <w:sz w:val="27"/>
      <w:szCs w:val="27"/>
    </w:rPr>
  </w:style>
  <w:style w:type="character" w:customStyle="1" w:styleId="Bodytext11">
    <w:name w:val="Body text + 11"/>
    <w:aliases w:val="5 pt"/>
    <w:rsid w:val="007757C9"/>
    <w:rPr>
      <w:rFonts w:ascii="Times New Roman" w:hAnsi="Times New Roman" w:cs="Times New Roman"/>
      <w:spacing w:val="0"/>
      <w:sz w:val="23"/>
      <w:szCs w:val="23"/>
    </w:rPr>
  </w:style>
  <w:style w:type="character" w:customStyle="1" w:styleId="Bodytext6">
    <w:name w:val="Body text (6)_"/>
    <w:link w:val="Bodytext61"/>
    <w:rsid w:val="007757C9"/>
    <w:rPr>
      <w:rFonts w:ascii="Times New Roman" w:hAnsi="Times New Roman" w:cs="Times New Roman"/>
      <w:spacing w:val="0"/>
      <w:sz w:val="23"/>
      <w:szCs w:val="23"/>
    </w:rPr>
  </w:style>
  <w:style w:type="character" w:customStyle="1" w:styleId="BodytextItalic">
    <w:name w:val="Body text + Italic"/>
    <w:rsid w:val="007757C9"/>
    <w:rPr>
      <w:rFonts w:ascii="Times New Roman" w:hAnsi="Times New Roman" w:cs="Times New Roman"/>
      <w:i/>
      <w:iCs/>
      <w:spacing w:val="0"/>
      <w:sz w:val="27"/>
      <w:szCs w:val="27"/>
    </w:rPr>
  </w:style>
  <w:style w:type="character" w:customStyle="1" w:styleId="Bodytext7">
    <w:name w:val="Body text (7)_"/>
    <w:link w:val="Bodytext70"/>
    <w:rsid w:val="007757C9"/>
    <w:rPr>
      <w:rFonts w:ascii="Times New Roman" w:hAnsi="Times New Roman" w:cs="Times New Roman"/>
      <w:i/>
      <w:iCs/>
      <w:spacing w:val="0"/>
      <w:sz w:val="27"/>
      <w:szCs w:val="27"/>
    </w:rPr>
  </w:style>
  <w:style w:type="character" w:customStyle="1" w:styleId="Bodytext60">
    <w:name w:val="Body text (6)"/>
    <w:rsid w:val="007757C9"/>
    <w:rPr>
      <w:rFonts w:ascii="Times New Roman" w:hAnsi="Times New Roman" w:cs="Times New Roman"/>
      <w:spacing w:val="0"/>
      <w:sz w:val="23"/>
      <w:szCs w:val="23"/>
      <w:u w:val="single"/>
    </w:rPr>
  </w:style>
  <w:style w:type="character" w:customStyle="1" w:styleId="Bodytext8">
    <w:name w:val="Body text (8)_"/>
    <w:link w:val="Bodytext80"/>
    <w:rsid w:val="007757C9"/>
    <w:rPr>
      <w:rFonts w:ascii="Times New Roman" w:hAnsi="Times New Roman" w:cs="Times New Roman"/>
      <w:noProof/>
      <w:sz w:val="20"/>
      <w:szCs w:val="20"/>
    </w:rPr>
  </w:style>
  <w:style w:type="paragraph" w:customStyle="1" w:styleId="Bodytext20">
    <w:name w:val="Body text (2)"/>
    <w:basedOn w:val="a"/>
    <w:link w:val="Bodytext2"/>
    <w:rsid w:val="007757C9"/>
    <w:pPr>
      <w:shd w:val="clear" w:color="auto" w:fill="FFFFFF"/>
      <w:spacing w:after="3360" w:line="240" w:lineRule="atLeast"/>
    </w:pPr>
    <w:rPr>
      <w:rFonts w:ascii="Times New Roman" w:hAnsi="Times New Roman" w:cs="Times New Roman"/>
      <w:b/>
      <w:bCs/>
      <w:color w:val="auto"/>
      <w:sz w:val="23"/>
      <w:szCs w:val="23"/>
    </w:rPr>
  </w:style>
  <w:style w:type="paragraph" w:customStyle="1" w:styleId="Bodytext30">
    <w:name w:val="Body text (3)"/>
    <w:basedOn w:val="a"/>
    <w:link w:val="Bodytext3"/>
    <w:rsid w:val="007757C9"/>
    <w:pPr>
      <w:shd w:val="clear" w:color="auto" w:fill="FFFFFF"/>
      <w:spacing w:before="3360" w:line="413" w:lineRule="exact"/>
      <w:jc w:val="center"/>
    </w:pPr>
    <w:rPr>
      <w:rFonts w:ascii="Times New Roman" w:hAnsi="Times New Roman" w:cs="Times New Roman"/>
      <w:b/>
      <w:bCs/>
      <w:color w:val="auto"/>
      <w:sz w:val="35"/>
      <w:szCs w:val="35"/>
    </w:rPr>
  </w:style>
  <w:style w:type="paragraph" w:customStyle="1" w:styleId="1">
    <w:name w:val="Основной текст1"/>
    <w:basedOn w:val="a"/>
    <w:link w:val="Bodytext"/>
    <w:rsid w:val="007757C9"/>
    <w:pPr>
      <w:shd w:val="clear" w:color="auto" w:fill="FFFFFF"/>
      <w:spacing w:before="6540" w:line="322" w:lineRule="exact"/>
      <w:jc w:val="center"/>
    </w:pPr>
    <w:rPr>
      <w:rFonts w:ascii="Times New Roman" w:hAnsi="Times New Roman" w:cs="Times New Roman"/>
      <w:color w:val="auto"/>
      <w:sz w:val="27"/>
      <w:szCs w:val="27"/>
    </w:rPr>
  </w:style>
  <w:style w:type="paragraph" w:customStyle="1" w:styleId="Heading10">
    <w:name w:val="Heading #1"/>
    <w:basedOn w:val="a"/>
    <w:link w:val="Heading1"/>
    <w:rsid w:val="007757C9"/>
    <w:pPr>
      <w:shd w:val="clear" w:color="auto" w:fill="FFFFFF"/>
      <w:spacing w:after="720" w:line="240" w:lineRule="atLeast"/>
      <w:outlineLvl w:val="0"/>
    </w:pPr>
    <w:rPr>
      <w:rFonts w:ascii="Times New Roman" w:hAnsi="Times New Roman" w:cs="Times New Roman"/>
      <w:b/>
      <w:bCs/>
      <w:color w:val="auto"/>
      <w:sz w:val="27"/>
      <w:szCs w:val="27"/>
    </w:rPr>
  </w:style>
  <w:style w:type="paragraph" w:customStyle="1" w:styleId="Headerorfooter0">
    <w:name w:val="Header or footer"/>
    <w:basedOn w:val="a"/>
    <w:link w:val="Headerorfooter"/>
    <w:rsid w:val="007757C9"/>
    <w:pPr>
      <w:shd w:val="clear" w:color="auto" w:fill="FFFFFF"/>
    </w:pPr>
    <w:rPr>
      <w:rFonts w:ascii="Times New Roman" w:hAnsi="Times New Roman" w:cs="Times New Roman"/>
      <w:color w:val="auto"/>
      <w:sz w:val="20"/>
      <w:szCs w:val="20"/>
    </w:rPr>
  </w:style>
  <w:style w:type="paragraph" w:styleId="11">
    <w:name w:val="toc 1"/>
    <w:basedOn w:val="a"/>
    <w:next w:val="a"/>
    <w:link w:val="10"/>
    <w:rsid w:val="007757C9"/>
    <w:pPr>
      <w:shd w:val="clear" w:color="auto" w:fill="FFFFFF"/>
      <w:spacing w:before="720" w:after="240" w:line="240" w:lineRule="atLeast"/>
    </w:pPr>
    <w:rPr>
      <w:rFonts w:ascii="Times New Roman" w:hAnsi="Times New Roman" w:cs="Times New Roman"/>
      <w:color w:val="auto"/>
      <w:sz w:val="27"/>
      <w:szCs w:val="27"/>
    </w:rPr>
  </w:style>
  <w:style w:type="paragraph" w:customStyle="1" w:styleId="Tableofcontents20">
    <w:name w:val="Table of contents (2)"/>
    <w:basedOn w:val="a"/>
    <w:link w:val="Tableofcontents2"/>
    <w:rsid w:val="007757C9"/>
    <w:pPr>
      <w:shd w:val="clear" w:color="auto" w:fill="FFFFFF"/>
      <w:spacing w:before="240" w:after="60" w:line="240" w:lineRule="atLeast"/>
    </w:pPr>
    <w:rPr>
      <w:rFonts w:ascii="Times New Roman" w:hAnsi="Times New Roman" w:cs="Times New Roman"/>
      <w:i/>
      <w:iCs/>
      <w:color w:val="auto"/>
      <w:sz w:val="27"/>
      <w:szCs w:val="27"/>
    </w:rPr>
  </w:style>
  <w:style w:type="paragraph" w:customStyle="1" w:styleId="Bodytext40">
    <w:name w:val="Body text (4)"/>
    <w:basedOn w:val="a"/>
    <w:link w:val="Bodytext4"/>
    <w:rsid w:val="007757C9"/>
    <w:pPr>
      <w:shd w:val="clear" w:color="auto" w:fill="FFFFFF"/>
      <w:spacing w:after="360" w:line="240" w:lineRule="atLeast"/>
    </w:pPr>
    <w:rPr>
      <w:rFonts w:ascii="Times New Roman" w:hAnsi="Times New Roman" w:cs="Times New Roman"/>
      <w:i/>
      <w:iCs/>
      <w:color w:val="auto"/>
      <w:sz w:val="23"/>
      <w:szCs w:val="23"/>
    </w:rPr>
  </w:style>
  <w:style w:type="paragraph" w:customStyle="1" w:styleId="Bodytext50">
    <w:name w:val="Body text (5)"/>
    <w:basedOn w:val="a"/>
    <w:link w:val="Bodytext5"/>
    <w:rsid w:val="007757C9"/>
    <w:pPr>
      <w:shd w:val="clear" w:color="auto" w:fill="FFFFFF"/>
      <w:spacing w:before="360" w:after="240" w:line="322" w:lineRule="exact"/>
      <w:jc w:val="center"/>
    </w:pPr>
    <w:rPr>
      <w:rFonts w:ascii="Times New Roman" w:hAnsi="Times New Roman" w:cs="Times New Roman"/>
      <w:b/>
      <w:bCs/>
      <w:color w:val="auto"/>
      <w:sz w:val="27"/>
      <w:szCs w:val="27"/>
    </w:rPr>
  </w:style>
  <w:style w:type="paragraph" w:customStyle="1" w:styleId="Bodytext61">
    <w:name w:val="Body text (6)1"/>
    <w:basedOn w:val="a"/>
    <w:link w:val="Bodytext6"/>
    <w:rsid w:val="007757C9"/>
    <w:pPr>
      <w:shd w:val="clear" w:color="auto" w:fill="FFFFFF"/>
      <w:spacing w:line="317" w:lineRule="exact"/>
      <w:ind w:hanging="700"/>
    </w:pPr>
    <w:rPr>
      <w:rFonts w:ascii="Times New Roman" w:hAnsi="Times New Roman" w:cs="Times New Roman"/>
      <w:color w:val="auto"/>
      <w:sz w:val="23"/>
      <w:szCs w:val="23"/>
    </w:rPr>
  </w:style>
  <w:style w:type="paragraph" w:customStyle="1" w:styleId="Bodytext70">
    <w:name w:val="Body text (7)"/>
    <w:basedOn w:val="a"/>
    <w:link w:val="Bodytext7"/>
    <w:rsid w:val="007757C9"/>
    <w:pPr>
      <w:shd w:val="clear" w:color="auto" w:fill="FFFFFF"/>
      <w:spacing w:line="322" w:lineRule="exact"/>
    </w:pPr>
    <w:rPr>
      <w:rFonts w:ascii="Times New Roman" w:hAnsi="Times New Roman" w:cs="Times New Roman"/>
      <w:i/>
      <w:iCs/>
      <w:color w:val="auto"/>
      <w:sz w:val="27"/>
      <w:szCs w:val="27"/>
    </w:rPr>
  </w:style>
  <w:style w:type="paragraph" w:customStyle="1" w:styleId="Bodytext80">
    <w:name w:val="Body text (8)"/>
    <w:basedOn w:val="a"/>
    <w:link w:val="Bodytext8"/>
    <w:rsid w:val="007757C9"/>
    <w:pPr>
      <w:shd w:val="clear" w:color="auto" w:fill="FFFFFF"/>
      <w:spacing w:line="240" w:lineRule="atLeast"/>
    </w:pPr>
    <w:rPr>
      <w:rFonts w:ascii="Times New Roman" w:hAnsi="Times New Roman" w:cs="Times New Roman"/>
      <w:noProof/>
      <w:color w:val="auto"/>
      <w:sz w:val="20"/>
      <w:szCs w:val="20"/>
    </w:rPr>
  </w:style>
  <w:style w:type="paragraph" w:customStyle="1" w:styleId="Heading11">
    <w:name w:val="Heading #11"/>
    <w:basedOn w:val="a"/>
    <w:rsid w:val="003D1D38"/>
    <w:pPr>
      <w:shd w:val="clear" w:color="auto" w:fill="FFFFFF"/>
      <w:spacing w:after="720" w:line="240" w:lineRule="atLeast"/>
      <w:outlineLvl w:val="0"/>
    </w:pPr>
    <w:rPr>
      <w:rFonts w:ascii="Times New Roman" w:hAnsi="Times New Roman" w:cs="Times New Roman"/>
      <w:b/>
      <w:bCs/>
      <w:color w:val="auto"/>
      <w:sz w:val="27"/>
      <w:szCs w:val="27"/>
    </w:rPr>
  </w:style>
  <w:style w:type="paragraph" w:customStyle="1" w:styleId="ConsNonformat">
    <w:name w:val="ConsNonformat"/>
    <w:rsid w:val="00A7321B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6"/>
      <w:szCs w:val="16"/>
    </w:rPr>
  </w:style>
  <w:style w:type="paragraph" w:styleId="a4">
    <w:name w:val="Normal (Web)"/>
    <w:basedOn w:val="a"/>
    <w:rsid w:val="00A7321B"/>
    <w:pPr>
      <w:spacing w:after="100" w:line="220" w:lineRule="atLeast"/>
      <w:ind w:left="100" w:right="100"/>
      <w:jc w:val="both"/>
    </w:pPr>
    <w:rPr>
      <w:rFonts w:ascii="Verdana" w:eastAsia="Times New Roman" w:hAnsi="Verdana" w:cs="Times New Roman"/>
      <w:color w:val="auto"/>
      <w:sz w:val="16"/>
      <w:szCs w:val="16"/>
    </w:rPr>
  </w:style>
  <w:style w:type="paragraph" w:styleId="a5">
    <w:name w:val="header"/>
    <w:basedOn w:val="a"/>
    <w:link w:val="a6"/>
    <w:rsid w:val="00A80F2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A80F22"/>
    <w:rPr>
      <w:color w:val="000000"/>
      <w:sz w:val="24"/>
      <w:szCs w:val="24"/>
    </w:rPr>
  </w:style>
  <w:style w:type="paragraph" w:styleId="a7">
    <w:name w:val="footer"/>
    <w:basedOn w:val="a"/>
    <w:link w:val="a8"/>
    <w:rsid w:val="00A80F2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A80F22"/>
    <w:rPr>
      <w:color w:val="000000"/>
      <w:sz w:val="24"/>
      <w:szCs w:val="24"/>
    </w:rPr>
  </w:style>
  <w:style w:type="paragraph" w:styleId="a9">
    <w:name w:val="Balloon Text"/>
    <w:basedOn w:val="a"/>
    <w:link w:val="aa"/>
    <w:semiHidden/>
    <w:unhideWhenUsed/>
    <w:rsid w:val="003374D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semiHidden/>
    <w:rsid w:val="003374D2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59682F-FC8D-4A4E-A1F3-B99F6C5FD6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480</TotalTime>
  <Pages>10</Pages>
  <Words>2622</Words>
  <Characters>14946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17533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Зоя</dc:creator>
  <cp:keywords/>
  <dc:description/>
  <cp:lastModifiedBy>Пользователь</cp:lastModifiedBy>
  <cp:revision>288</cp:revision>
  <cp:lastPrinted>2025-12-19T07:23:00Z</cp:lastPrinted>
  <dcterms:created xsi:type="dcterms:W3CDTF">2015-02-25T02:55:00Z</dcterms:created>
  <dcterms:modified xsi:type="dcterms:W3CDTF">2025-12-23T08:03:00Z</dcterms:modified>
</cp:coreProperties>
</file>